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480"/>
        <w:gridCol w:w="7426"/>
      </w:tblGrid>
      <w:tr w:rsidR="00B86263">
        <w:trPr>
          <w:trHeight w:val="15998"/>
          <w:tblCellSpacing w:w="0" w:type="dxa"/>
        </w:trPr>
        <w:tc>
          <w:tcPr>
            <w:tcW w:w="4480" w:type="dxa"/>
            <w:shd w:val="clear" w:color="auto" w:fill="2B2B2B"/>
            <w:tcMar>
              <w:top w:w="400" w:type="dxa"/>
              <w:left w:w="0" w:type="dxa"/>
              <w:bottom w:w="400" w:type="dxa"/>
              <w:right w:w="0" w:type="dxa"/>
            </w:tcMar>
            <w:hideMark/>
          </w:tcPr>
          <w:tbl>
            <w:tblPr>
              <w:tblStyle w:val="divdocumentleft-boxsectionidSECTIONPICT"/>
              <w:tblW w:w="4480" w:type="dxa"/>
              <w:tblCellSpacing w:w="0" w:type="dxa"/>
              <w:tblLayout w:type="fixed"/>
              <w:tblCellMar>
                <w:left w:w="0" w:type="dxa"/>
                <w:right w:w="0" w:type="dxa"/>
              </w:tblCellMar>
              <w:tblLook w:val="05E0" w:firstRow="1" w:lastRow="1" w:firstColumn="1" w:lastColumn="1" w:noHBand="0" w:noVBand="1"/>
            </w:tblPr>
            <w:tblGrid>
              <w:gridCol w:w="4480"/>
            </w:tblGrid>
            <w:tr w:rsidR="00B86263">
              <w:trPr>
                <w:trHeight w:hRule="exact" w:val="3580"/>
                <w:tblCellSpacing w:w="0" w:type="dxa"/>
              </w:trPr>
              <w:tc>
                <w:tcPr>
                  <w:tcW w:w="4480" w:type="dxa"/>
                  <w:tcMar>
                    <w:top w:w="0" w:type="dxa"/>
                    <w:left w:w="0" w:type="dxa"/>
                    <w:bottom w:w="0" w:type="dxa"/>
                    <w:right w:w="0" w:type="dxa"/>
                  </w:tcMar>
                  <w:vAlign w:val="center"/>
                  <w:hideMark/>
                </w:tcPr>
                <w:p w:rsidR="00B86263" w:rsidRDefault="005B5583">
                  <w:pPr>
                    <w:pStyle w:val="div"/>
                    <w:spacing w:line="300" w:lineRule="atLeast"/>
                    <w:ind w:left="500" w:right="500"/>
                    <w:jc w:val="center"/>
                    <w:rPr>
                      <w:rStyle w:val="divdocumentdivsectiondivparagraphfirstparagraphparagraphPICT"/>
                      <w:rFonts w:ascii="Trebuchet MS" w:eastAsia="Trebuchet MS" w:hAnsi="Trebuchet MS" w:cs="Trebuchet MS"/>
                      <w:color w:val="FFFFFF"/>
                      <w:sz w:val="22"/>
                      <w:szCs w:val="22"/>
                    </w:rPr>
                  </w:pPr>
                  <w:r>
                    <w:rPr>
                      <w:rStyle w:val="divdocumentdivsectiondivparagraphfirstparagraphparagraphPICT"/>
                      <w:rFonts w:ascii="Trebuchet MS" w:eastAsia="Trebuchet MS" w:hAnsi="Trebuchet MS" w:cs="Trebuchet MS"/>
                      <w:noProof/>
                      <w:color w:val="FFFFFF"/>
                      <w:sz w:val="22"/>
                      <w:szCs w:val="22"/>
                    </w:rPr>
                    <w:drawing>
                      <wp:inline distT="0" distB="0" distL="0" distR="0">
                        <wp:extent cx="2133600" cy="21336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79918" name=""/>
                                <pic:cNvPicPr>
                                  <a:picLocks noChangeAspect="1"/>
                                </pic:cNvPicPr>
                              </pic:nvPicPr>
                              <pic:blipFill>
                                <a:blip r:embed="rId6"/>
                                <a:stretch>
                                  <a:fillRect/>
                                </a:stretch>
                              </pic:blipFill>
                              <pic:spPr>
                                <a:xfrm>
                                  <a:off x="0" y="0"/>
                                  <a:ext cx="2133600" cy="2133600"/>
                                </a:xfrm>
                                <a:prstGeom prst="rect">
                                  <a:avLst/>
                                </a:prstGeom>
                              </pic:spPr>
                            </pic:pic>
                          </a:graphicData>
                        </a:graphic>
                      </wp:inline>
                    </w:drawing>
                  </w:r>
                </w:p>
              </w:tc>
            </w:tr>
          </w:tbl>
          <w:p w:rsidR="00B86263" w:rsidRDefault="001A705C">
            <w:pPr>
              <w:pStyle w:val="div"/>
              <w:spacing w:before="700" w:after="200" w:line="360" w:lineRule="atLeast"/>
              <w:ind w:left="700" w:right="700"/>
              <w:rPr>
                <w:rStyle w:val="documentleftcell"/>
                <w:rFonts w:ascii="Trebuchet MS" w:eastAsia="Trebuchet MS" w:hAnsi="Trebuchet MS" w:cs="Trebuchet MS"/>
                <w:b/>
                <w:bCs/>
                <w:caps/>
                <w:color w:val="FFFFFF"/>
                <w:sz w:val="28"/>
                <w:szCs w:val="28"/>
                <w:shd w:val="clear" w:color="auto" w:fill="auto"/>
              </w:rPr>
            </w:pPr>
            <w:r>
              <w:rPr>
                <w:rStyle w:val="documentleftcell"/>
                <w:rFonts w:ascii="Trebuchet MS" w:eastAsia="Trebuchet MS" w:hAnsi="Trebuchet MS" w:cs="Trebuchet MS"/>
                <w:b/>
                <w:bCs/>
                <w:caps/>
                <w:color w:val="FFFFFF"/>
                <w:sz w:val="28"/>
                <w:szCs w:val="28"/>
                <w:shd w:val="clear" w:color="auto" w:fill="auto"/>
              </w:rPr>
              <w:t xml:space="preserve">GENERAL </w:t>
            </w:r>
            <w:r w:rsidR="005B5583">
              <w:rPr>
                <w:rStyle w:val="documentleftcell"/>
                <w:rFonts w:ascii="Trebuchet MS" w:eastAsia="Trebuchet MS" w:hAnsi="Trebuchet MS" w:cs="Trebuchet MS"/>
                <w:b/>
                <w:bCs/>
                <w:caps/>
                <w:color w:val="FFFFFF"/>
                <w:sz w:val="28"/>
                <w:szCs w:val="28"/>
                <w:shd w:val="clear" w:color="auto" w:fill="auto"/>
              </w:rPr>
              <w:t>Skills</w:t>
            </w:r>
          </w:p>
          <w:p w:rsidR="00B86263" w:rsidRDefault="005B5583" w:rsidP="001A705C">
            <w:pPr>
              <w:pStyle w:val="divdocumentulli"/>
              <w:numPr>
                <w:ilvl w:val="0"/>
                <w:numId w:val="2"/>
              </w:numPr>
              <w:spacing w:line="300" w:lineRule="atLeast"/>
              <w:ind w:right="700"/>
              <w:rPr>
                <w:rStyle w:val="singlecolumnspanpaddedlinenth-child1"/>
                <w:rFonts w:ascii="Trebuchet MS" w:eastAsia="Trebuchet MS" w:hAnsi="Trebuchet MS" w:cs="Trebuchet MS"/>
                <w:color w:val="FFFFFF"/>
                <w:sz w:val="22"/>
                <w:szCs w:val="22"/>
              </w:rPr>
            </w:pPr>
            <w:r>
              <w:rPr>
                <w:rStyle w:val="singlecolumnspanpaddedlinenth-child1"/>
                <w:rFonts w:ascii="Trebuchet MS" w:eastAsia="Trebuchet MS" w:hAnsi="Trebuchet MS" w:cs="Trebuchet MS"/>
                <w:color w:val="FFFFFF"/>
                <w:sz w:val="22"/>
                <w:szCs w:val="22"/>
              </w:rPr>
              <w:t>Inventory control</w:t>
            </w:r>
          </w:p>
          <w:p w:rsidR="00B86263" w:rsidRDefault="005B5583" w:rsidP="001A705C">
            <w:pPr>
              <w:pStyle w:val="divdocumentulli"/>
              <w:numPr>
                <w:ilvl w:val="0"/>
                <w:numId w:val="2"/>
              </w:numPr>
              <w:spacing w:line="300" w:lineRule="atLeast"/>
              <w:ind w:right="700"/>
              <w:rPr>
                <w:rStyle w:val="singlecolumnspanpaddedlinenth-child1"/>
                <w:rFonts w:ascii="Trebuchet MS" w:eastAsia="Trebuchet MS" w:hAnsi="Trebuchet MS" w:cs="Trebuchet MS"/>
                <w:color w:val="FFFFFF"/>
                <w:sz w:val="22"/>
                <w:szCs w:val="22"/>
              </w:rPr>
            </w:pPr>
            <w:r>
              <w:rPr>
                <w:rStyle w:val="singlecolumnspanpaddedlinenth-child1"/>
                <w:rFonts w:ascii="Trebuchet MS" w:eastAsia="Trebuchet MS" w:hAnsi="Trebuchet MS" w:cs="Trebuchet MS"/>
                <w:color w:val="FFFFFF"/>
                <w:sz w:val="22"/>
                <w:szCs w:val="22"/>
              </w:rPr>
              <w:t>Accounting support</w:t>
            </w:r>
          </w:p>
          <w:p w:rsidR="00B86263" w:rsidRDefault="005B5583" w:rsidP="001A705C">
            <w:pPr>
              <w:pStyle w:val="divdocumentulli"/>
              <w:numPr>
                <w:ilvl w:val="0"/>
                <w:numId w:val="2"/>
              </w:numPr>
              <w:spacing w:line="300" w:lineRule="atLeast"/>
              <w:ind w:right="700"/>
              <w:rPr>
                <w:rStyle w:val="singlecolumnspanpaddedlinenth-child1"/>
                <w:rFonts w:ascii="Trebuchet MS" w:eastAsia="Trebuchet MS" w:hAnsi="Trebuchet MS" w:cs="Trebuchet MS"/>
                <w:color w:val="FFFFFF"/>
                <w:sz w:val="22"/>
                <w:szCs w:val="22"/>
              </w:rPr>
            </w:pPr>
            <w:r>
              <w:rPr>
                <w:rStyle w:val="singlecolumnspanpaddedlinenth-child1"/>
                <w:rFonts w:ascii="Trebuchet MS" w:eastAsia="Trebuchet MS" w:hAnsi="Trebuchet MS" w:cs="Trebuchet MS"/>
                <w:color w:val="FFFFFF"/>
                <w:sz w:val="22"/>
                <w:szCs w:val="22"/>
              </w:rPr>
              <w:t>Strong problem solver</w:t>
            </w:r>
          </w:p>
          <w:p w:rsidR="00B86263" w:rsidRPr="001A705C" w:rsidRDefault="005B5583"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singlecolumnspanpaddedlinenth-child1"/>
                <w:rFonts w:ascii="Trebuchet MS" w:eastAsia="Trebuchet MS" w:hAnsi="Trebuchet MS" w:cs="Trebuchet MS"/>
                <w:color w:val="FFFFFF"/>
                <w:sz w:val="22"/>
                <w:szCs w:val="22"/>
              </w:rPr>
              <w:t>Inventory systems</w:t>
            </w:r>
          </w:p>
          <w:p w:rsidR="00B86263" w:rsidRDefault="005B5583"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color w:val="FFFFFF"/>
                <w:sz w:val="22"/>
                <w:szCs w:val="22"/>
                <w:shd w:val="clear" w:color="auto" w:fill="auto"/>
              </w:rPr>
              <w:t>Resolving errors</w:t>
            </w:r>
          </w:p>
          <w:p w:rsidR="001A705C" w:rsidRDefault="005B5583"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color w:val="FFFFFF"/>
                <w:sz w:val="22"/>
                <w:szCs w:val="22"/>
                <w:shd w:val="clear" w:color="auto" w:fill="auto"/>
              </w:rPr>
              <w:t>New business development</w:t>
            </w:r>
          </w:p>
          <w:p w:rsidR="005B5583" w:rsidRDefault="001A705C" w:rsidP="005B5583">
            <w:pPr>
              <w:pStyle w:val="div"/>
              <w:spacing w:line="300" w:lineRule="atLeast"/>
              <w:ind w:left="500" w:right="5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noProof/>
                <w:color w:val="FFFFFF"/>
                <w:sz w:val="22"/>
                <w:szCs w:val="22"/>
                <w:shd w:val="clear" w:color="auto" w:fill="auto"/>
              </w:rPr>
              <w:drawing>
                <wp:inline distT="0" distB="0" distL="0" distR="0" wp14:anchorId="0F504D7F" wp14:editId="16B9BB5C">
                  <wp:extent cx="2348044" cy="9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34627" name=""/>
                          <pic:cNvPicPr>
                            <a:picLocks noChangeAspect="1"/>
                          </pic:cNvPicPr>
                        </pic:nvPicPr>
                        <pic:blipFill>
                          <a:blip r:embed="rId7"/>
                          <a:stretch>
                            <a:fillRect/>
                          </a:stretch>
                        </pic:blipFill>
                        <pic:spPr>
                          <a:xfrm>
                            <a:off x="0" y="0"/>
                            <a:ext cx="2348044" cy="9492"/>
                          </a:xfrm>
                          <a:prstGeom prst="rect">
                            <a:avLst/>
                          </a:prstGeom>
                        </pic:spPr>
                      </pic:pic>
                    </a:graphicData>
                  </a:graphic>
                </wp:inline>
              </w:drawing>
            </w:r>
          </w:p>
          <w:p w:rsidR="005B5583" w:rsidRDefault="005B5583" w:rsidP="005B5583">
            <w:pPr>
              <w:pStyle w:val="div"/>
              <w:spacing w:line="300" w:lineRule="atLeast"/>
              <w:ind w:left="500" w:right="500"/>
              <w:rPr>
                <w:rStyle w:val="documentleftcell"/>
                <w:rFonts w:ascii="Trebuchet MS" w:eastAsia="Trebuchet MS" w:hAnsi="Trebuchet MS" w:cs="Trebuchet MS"/>
                <w:color w:val="FFFFFF"/>
                <w:sz w:val="22"/>
                <w:szCs w:val="22"/>
                <w:shd w:val="clear" w:color="auto" w:fill="auto"/>
              </w:rPr>
            </w:pPr>
          </w:p>
          <w:p w:rsidR="001A705C" w:rsidRPr="005B5583" w:rsidRDefault="001A705C" w:rsidP="005B5583">
            <w:pPr>
              <w:pStyle w:val="div"/>
              <w:spacing w:line="300" w:lineRule="atLeast"/>
              <w:ind w:left="500" w:right="500"/>
              <w:rPr>
                <w:rStyle w:val="documentleftcell"/>
                <w:rFonts w:ascii="Trebuchet MS" w:eastAsia="Trebuchet MS" w:hAnsi="Trebuchet MS" w:cs="Trebuchet MS"/>
                <w:color w:val="FFFFFF"/>
                <w:sz w:val="22"/>
                <w:szCs w:val="22"/>
                <w:shd w:val="clear" w:color="auto" w:fill="auto"/>
              </w:rPr>
            </w:pPr>
            <w:r w:rsidRPr="001A705C">
              <w:rPr>
                <w:rStyle w:val="documentleftcell"/>
                <w:rFonts w:ascii="Trebuchet MS" w:eastAsia="Trebuchet MS" w:hAnsi="Trebuchet MS" w:cs="Trebuchet MS"/>
                <w:b/>
                <w:bCs/>
                <w:caps/>
                <w:color w:val="FFFFFF"/>
                <w:shd w:val="clear" w:color="auto" w:fill="auto"/>
              </w:rPr>
              <w:t>sYSTEM &amp; pROGRAM Skills</w:t>
            </w:r>
          </w:p>
          <w:p w:rsidR="001A705C" w:rsidRDefault="001A705C" w:rsidP="001A705C">
            <w:pPr>
              <w:pStyle w:val="divdocumentulli"/>
              <w:spacing w:line="300" w:lineRule="atLeast"/>
              <w:ind w:left="720" w:right="700"/>
              <w:rPr>
                <w:rStyle w:val="documentleftcell"/>
                <w:rFonts w:ascii="Trebuchet MS" w:eastAsia="Trebuchet MS" w:hAnsi="Trebuchet MS" w:cs="Trebuchet MS"/>
                <w:color w:val="FFFFFF"/>
                <w:sz w:val="22"/>
                <w:szCs w:val="22"/>
                <w:shd w:val="clear" w:color="auto" w:fill="auto"/>
              </w:rPr>
            </w:pPr>
          </w:p>
          <w:p w:rsidR="005B5583" w:rsidRDefault="005B5583" w:rsidP="005B5583">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sidRPr="005B5583">
              <w:rPr>
                <w:rStyle w:val="documentleftcell"/>
                <w:rFonts w:ascii="Trebuchet MS" w:eastAsia="Trebuchet MS" w:hAnsi="Trebuchet MS" w:cs="Trebuchet MS"/>
                <w:color w:val="FFFFFF"/>
                <w:sz w:val="22"/>
                <w:szCs w:val="22"/>
                <w:shd w:val="clear" w:color="auto" w:fill="auto"/>
              </w:rPr>
              <w:t>Tasheel, Tawjeeh, Tadbeer</w:t>
            </w:r>
            <w:r>
              <w:rPr>
                <w:rStyle w:val="documentleftcell"/>
                <w:rFonts w:ascii="Trebuchet MS" w:eastAsia="Trebuchet MS" w:hAnsi="Trebuchet MS" w:cs="Trebuchet MS"/>
                <w:color w:val="FFFFFF"/>
                <w:sz w:val="22"/>
                <w:szCs w:val="22"/>
                <w:shd w:val="clear" w:color="auto" w:fill="auto"/>
              </w:rPr>
              <w:t xml:space="preserve">, GDFRA, </w:t>
            </w:r>
            <w:r w:rsidRPr="005B5583">
              <w:rPr>
                <w:rStyle w:val="documentleftcell"/>
                <w:rFonts w:ascii="Trebuchet MS" w:eastAsia="Trebuchet MS" w:hAnsi="Trebuchet MS" w:cs="Trebuchet MS"/>
                <w:color w:val="FFFFFF"/>
                <w:sz w:val="22"/>
                <w:szCs w:val="22"/>
                <w:shd w:val="clear" w:color="auto" w:fill="auto"/>
              </w:rPr>
              <w:t>facilitate insurance</w:t>
            </w:r>
            <w:r>
              <w:rPr>
                <w:rStyle w:val="documentleftcell"/>
                <w:rFonts w:ascii="Trebuchet MS" w:eastAsia="Trebuchet MS" w:hAnsi="Trebuchet MS" w:cs="Trebuchet MS"/>
                <w:color w:val="FFFFFF"/>
                <w:sz w:val="22"/>
                <w:szCs w:val="22"/>
                <w:shd w:val="clear" w:color="auto" w:fill="auto"/>
              </w:rPr>
              <w:t xml:space="preserve">, EChannels </w:t>
            </w:r>
            <w:r w:rsidRPr="005B5583">
              <w:rPr>
                <w:rStyle w:val="documentleftcell"/>
                <w:rFonts w:ascii="Trebuchet MS" w:eastAsia="Trebuchet MS" w:hAnsi="Trebuchet MS" w:cs="Trebuchet MS"/>
                <w:color w:val="FFFFFF"/>
                <w:sz w:val="22"/>
                <w:szCs w:val="22"/>
                <w:shd w:val="clear" w:color="auto" w:fill="auto"/>
              </w:rPr>
              <w:t xml:space="preserve">UAE Immigration department </w:t>
            </w:r>
            <w:r>
              <w:rPr>
                <w:rStyle w:val="documentleftcell"/>
                <w:rFonts w:ascii="Trebuchet MS" w:eastAsia="Trebuchet MS" w:hAnsi="Trebuchet MS" w:cs="Trebuchet MS"/>
                <w:color w:val="FFFFFF"/>
                <w:sz w:val="22"/>
                <w:szCs w:val="22"/>
                <w:shd w:val="clear" w:color="auto" w:fill="auto"/>
              </w:rPr>
              <w:t>system</w:t>
            </w:r>
          </w:p>
          <w:p w:rsidR="001A705C" w:rsidRPr="001A705C" w:rsidRDefault="001A705C"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color w:val="FFFFFF"/>
                <w:sz w:val="22"/>
                <w:szCs w:val="22"/>
                <w:shd w:val="clear" w:color="auto" w:fill="auto"/>
              </w:rPr>
              <w:t>Solving hardware or software faults</w:t>
            </w:r>
          </w:p>
          <w:p w:rsidR="00B86263" w:rsidRDefault="005B5583"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color w:val="FFFFFF"/>
                <w:sz w:val="22"/>
                <w:szCs w:val="22"/>
                <w:shd w:val="clear" w:color="auto" w:fill="auto"/>
              </w:rPr>
              <w:t>Set up &amp; configure Software</w:t>
            </w:r>
          </w:p>
          <w:p w:rsidR="00B86263" w:rsidRDefault="005B5583"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color w:val="FFFFFF"/>
                <w:sz w:val="22"/>
                <w:szCs w:val="22"/>
                <w:shd w:val="clear" w:color="auto" w:fill="auto"/>
              </w:rPr>
              <w:t>Set up new users' accounts mail</w:t>
            </w:r>
            <w:r w:rsidR="001A705C">
              <w:rPr>
                <w:rStyle w:val="documentleftcell"/>
                <w:rFonts w:ascii="Trebuchet MS" w:eastAsia="Trebuchet MS" w:hAnsi="Trebuchet MS" w:cs="Trebuchet MS"/>
                <w:color w:val="FFFFFF"/>
                <w:sz w:val="22"/>
                <w:szCs w:val="22"/>
                <w:shd w:val="clear" w:color="auto" w:fill="auto"/>
              </w:rPr>
              <w:t>.</w:t>
            </w:r>
          </w:p>
          <w:p w:rsidR="001A705C" w:rsidRPr="001A705C" w:rsidRDefault="001A705C" w:rsidP="001A705C">
            <w:pPr>
              <w:pStyle w:val="divdocumentulli"/>
              <w:numPr>
                <w:ilvl w:val="0"/>
                <w:numId w:val="2"/>
              </w:numPr>
              <w:pBdr>
                <w:left w:val="none" w:sz="0" w:space="0" w:color="auto"/>
              </w:pBdr>
              <w:spacing w:line="300" w:lineRule="atLeast"/>
              <w:ind w:right="700"/>
              <w:rPr>
                <w:rStyle w:val="documentleftcell"/>
                <w:rFonts w:ascii="Trebuchet MS" w:eastAsia="Trebuchet MS" w:hAnsi="Trebuchet MS" w:cs="Trebuchet MS"/>
                <w:color w:val="FFFFFF"/>
                <w:sz w:val="22"/>
                <w:szCs w:val="22"/>
                <w:shd w:val="clear" w:color="auto" w:fill="auto"/>
              </w:rPr>
            </w:pPr>
            <w:r>
              <w:rPr>
                <w:rStyle w:val="singlecolumnspanpaddedlinenth-child1"/>
                <w:rFonts w:ascii="Trebuchet MS" w:eastAsia="Trebuchet MS" w:hAnsi="Trebuchet MS" w:cs="Trebuchet MS"/>
                <w:color w:val="FFFFFF"/>
                <w:sz w:val="22"/>
                <w:szCs w:val="22"/>
              </w:rPr>
              <w:t xml:space="preserve">Advanced MS Office Suite </w:t>
            </w:r>
          </w:p>
          <w:p w:rsidR="00B86263" w:rsidRDefault="005B5583" w:rsidP="001A705C">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color w:val="FFFFFF"/>
                <w:sz w:val="22"/>
                <w:szCs w:val="22"/>
                <w:shd w:val="clear" w:color="auto" w:fill="auto"/>
              </w:rPr>
              <w:t>Knowledge of Microsoft Nav 2018, Peachtree 2015.</w:t>
            </w:r>
          </w:p>
          <w:p w:rsidR="001A705C" w:rsidRDefault="001A705C" w:rsidP="001A705C">
            <w:pPr>
              <w:pStyle w:val="divdocumentulli"/>
              <w:numPr>
                <w:ilvl w:val="0"/>
                <w:numId w:val="2"/>
              </w:numPr>
              <w:pBdr>
                <w:left w:val="none" w:sz="0" w:space="0" w:color="auto"/>
              </w:pBdr>
              <w:spacing w:line="300" w:lineRule="atLeast"/>
              <w:ind w:right="700"/>
              <w:rPr>
                <w:rStyle w:val="singlecolumnspanpaddedlinenth-child1"/>
                <w:rFonts w:ascii="Trebuchet MS" w:eastAsia="Trebuchet MS" w:hAnsi="Trebuchet MS" w:cs="Trebuchet MS"/>
                <w:color w:val="FFFFFF"/>
                <w:sz w:val="22"/>
                <w:szCs w:val="22"/>
              </w:rPr>
            </w:pPr>
            <w:r>
              <w:rPr>
                <w:rStyle w:val="singlecolumnspanpaddedlinenth-child1"/>
                <w:rFonts w:ascii="Trebuchet MS" w:eastAsia="Trebuchet MS" w:hAnsi="Trebuchet MS" w:cs="Trebuchet MS"/>
                <w:color w:val="FFFFFF"/>
                <w:sz w:val="22"/>
                <w:szCs w:val="22"/>
              </w:rPr>
              <w:t>knowledge</w:t>
            </w:r>
          </w:p>
          <w:p w:rsidR="001A705C" w:rsidRPr="005B5583" w:rsidRDefault="001A705C" w:rsidP="009E059F">
            <w:pPr>
              <w:pStyle w:val="divdocumentulli"/>
              <w:numPr>
                <w:ilvl w:val="0"/>
                <w:numId w:val="2"/>
              </w:numPr>
              <w:spacing w:line="300" w:lineRule="atLeast"/>
              <w:ind w:right="700"/>
              <w:rPr>
                <w:rStyle w:val="documentleftcell"/>
                <w:rFonts w:ascii="Trebuchet MS" w:eastAsia="Trebuchet MS" w:hAnsi="Trebuchet MS" w:cs="Trebuchet MS"/>
                <w:color w:val="FFFFFF"/>
                <w:sz w:val="22"/>
                <w:szCs w:val="22"/>
                <w:shd w:val="clear" w:color="auto" w:fill="auto"/>
              </w:rPr>
            </w:pPr>
            <w:r w:rsidRPr="005B5583">
              <w:rPr>
                <w:rStyle w:val="singlecolumnspanpaddedlinenth-child1"/>
                <w:rFonts w:ascii="Trebuchet MS" w:eastAsia="Trebuchet MS" w:hAnsi="Trebuchet MS" w:cs="Trebuchet MS"/>
                <w:color w:val="FFFFFF"/>
                <w:sz w:val="22"/>
                <w:szCs w:val="22"/>
              </w:rPr>
              <w:t>Data entry</w:t>
            </w:r>
          </w:p>
          <w:p w:rsidR="001A705C" w:rsidRDefault="001A705C" w:rsidP="001A705C">
            <w:pPr>
              <w:pStyle w:val="divdocumentulli"/>
              <w:spacing w:line="300" w:lineRule="atLeast"/>
              <w:ind w:right="700"/>
              <w:rPr>
                <w:rStyle w:val="documentleftcell"/>
                <w:rFonts w:ascii="Trebuchet MS" w:eastAsia="Trebuchet MS" w:hAnsi="Trebuchet MS" w:cs="Trebuchet MS"/>
                <w:color w:val="FFFFFF"/>
                <w:sz w:val="22"/>
                <w:szCs w:val="22"/>
                <w:shd w:val="clear" w:color="auto" w:fill="auto"/>
              </w:rPr>
            </w:pPr>
          </w:p>
          <w:p w:rsidR="00B86263" w:rsidRDefault="005B5583">
            <w:pPr>
              <w:pStyle w:val="div"/>
              <w:spacing w:line="300" w:lineRule="atLeast"/>
              <w:ind w:left="500" w:right="500"/>
              <w:rPr>
                <w:rStyle w:val="documentleftcell"/>
                <w:rFonts w:ascii="Trebuchet MS" w:eastAsia="Trebuchet MS" w:hAnsi="Trebuchet MS" w:cs="Trebuchet MS"/>
                <w:color w:val="FFFFFF"/>
                <w:sz w:val="22"/>
                <w:szCs w:val="22"/>
                <w:shd w:val="clear" w:color="auto" w:fill="auto"/>
              </w:rPr>
            </w:pPr>
            <w:r>
              <w:rPr>
                <w:rStyle w:val="documentleftcell"/>
                <w:rFonts w:ascii="Trebuchet MS" w:eastAsia="Trebuchet MS" w:hAnsi="Trebuchet MS" w:cs="Trebuchet MS"/>
                <w:noProof/>
                <w:color w:val="FFFFFF"/>
                <w:sz w:val="22"/>
                <w:szCs w:val="22"/>
                <w:shd w:val="clear" w:color="auto" w:fill="auto"/>
              </w:rPr>
              <w:drawing>
                <wp:inline distT="0" distB="0" distL="0" distR="0">
                  <wp:extent cx="2348044" cy="949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34627" name=""/>
                          <pic:cNvPicPr>
                            <a:picLocks noChangeAspect="1"/>
                          </pic:cNvPicPr>
                        </pic:nvPicPr>
                        <pic:blipFill>
                          <a:blip r:embed="rId7"/>
                          <a:stretch>
                            <a:fillRect/>
                          </a:stretch>
                        </pic:blipFill>
                        <pic:spPr>
                          <a:xfrm>
                            <a:off x="0" y="0"/>
                            <a:ext cx="2348044" cy="9492"/>
                          </a:xfrm>
                          <a:prstGeom prst="rect">
                            <a:avLst/>
                          </a:prstGeom>
                        </pic:spPr>
                      </pic:pic>
                    </a:graphicData>
                  </a:graphic>
                </wp:inline>
              </w:drawing>
            </w:r>
          </w:p>
          <w:p w:rsidR="00B86263" w:rsidRDefault="005B5583">
            <w:pPr>
              <w:pStyle w:val="div"/>
              <w:spacing w:before="200" w:after="200" w:line="360" w:lineRule="atLeast"/>
              <w:ind w:left="700" w:right="700"/>
              <w:rPr>
                <w:rStyle w:val="documentleftcell"/>
                <w:rFonts w:ascii="Trebuchet MS" w:eastAsia="Trebuchet MS" w:hAnsi="Trebuchet MS" w:cs="Trebuchet MS"/>
                <w:b/>
                <w:bCs/>
                <w:caps/>
                <w:color w:val="FFFFFF"/>
                <w:sz w:val="28"/>
                <w:szCs w:val="28"/>
                <w:shd w:val="clear" w:color="auto" w:fill="auto"/>
              </w:rPr>
            </w:pPr>
            <w:r>
              <w:rPr>
                <w:rStyle w:val="documentleftcell"/>
                <w:rFonts w:ascii="Trebuchet MS" w:eastAsia="Trebuchet MS" w:hAnsi="Trebuchet MS" w:cs="Trebuchet MS"/>
                <w:b/>
                <w:bCs/>
                <w:caps/>
                <w:color w:val="FFFFFF"/>
                <w:sz w:val="28"/>
                <w:szCs w:val="28"/>
                <w:shd w:val="clear" w:color="auto" w:fill="auto"/>
              </w:rPr>
              <w:t>Education</w:t>
            </w:r>
          </w:p>
          <w:p w:rsidR="00B86263" w:rsidRDefault="005B5583">
            <w:pPr>
              <w:pStyle w:val="paddedline"/>
              <w:spacing w:line="300" w:lineRule="atLeast"/>
              <w:ind w:left="700" w:right="700"/>
              <w:rPr>
                <w:rStyle w:val="documentleftcell"/>
                <w:rFonts w:ascii="Trebuchet MS" w:eastAsia="Trebuchet MS" w:hAnsi="Trebuchet MS" w:cs="Trebuchet MS"/>
                <w:color w:val="FFFFFF"/>
                <w:sz w:val="22"/>
                <w:szCs w:val="22"/>
                <w:shd w:val="clear" w:color="auto" w:fill="auto"/>
              </w:rPr>
            </w:pPr>
            <w:r>
              <w:rPr>
                <w:rStyle w:val="span"/>
                <w:rFonts w:ascii="Trebuchet MS" w:eastAsia="Trebuchet MS" w:hAnsi="Trebuchet MS" w:cs="Trebuchet MS"/>
                <w:i/>
                <w:iCs/>
                <w:color w:val="FFFFFF"/>
                <w:sz w:val="20"/>
                <w:szCs w:val="20"/>
              </w:rPr>
              <w:t>2006</w:t>
            </w:r>
          </w:p>
          <w:p w:rsidR="00B86263" w:rsidRDefault="005B5583">
            <w:pPr>
              <w:pStyle w:val="paddedline"/>
              <w:spacing w:line="300" w:lineRule="atLeast"/>
              <w:ind w:left="700" w:right="700"/>
              <w:rPr>
                <w:rStyle w:val="documentleftcell"/>
                <w:rFonts w:ascii="Trebuchet MS" w:eastAsia="Trebuchet MS" w:hAnsi="Trebuchet MS" w:cs="Trebuchet MS"/>
                <w:color w:val="FFFFFF"/>
                <w:sz w:val="22"/>
                <w:szCs w:val="22"/>
                <w:shd w:val="clear" w:color="auto" w:fill="auto"/>
              </w:rPr>
            </w:pPr>
            <w:r>
              <w:rPr>
                <w:rStyle w:val="txtBold"/>
                <w:rFonts w:ascii="Trebuchet MS" w:eastAsia="Trebuchet MS" w:hAnsi="Trebuchet MS" w:cs="Trebuchet MS"/>
                <w:color w:val="FFFFFF"/>
                <w:sz w:val="22"/>
                <w:szCs w:val="22"/>
              </w:rPr>
              <w:t>Modern Academy in Maady</w:t>
            </w:r>
            <w:r>
              <w:rPr>
                <w:rStyle w:val="documentleftcell"/>
                <w:rFonts w:ascii="Trebuchet MS" w:eastAsia="Trebuchet MS" w:hAnsi="Trebuchet MS" w:cs="Trebuchet MS"/>
                <w:color w:val="FFFFFF"/>
                <w:sz w:val="22"/>
                <w:szCs w:val="22"/>
                <w:shd w:val="clear" w:color="auto" w:fill="auto"/>
              </w:rPr>
              <w:t xml:space="preserve"> </w:t>
            </w:r>
            <w:r>
              <w:rPr>
                <w:rStyle w:val="span"/>
                <w:rFonts w:ascii="Trebuchet MS" w:eastAsia="Trebuchet MS" w:hAnsi="Trebuchet MS" w:cs="Trebuchet MS"/>
                <w:color w:val="FFFFFF"/>
                <w:sz w:val="22"/>
                <w:szCs w:val="22"/>
              </w:rPr>
              <w:t>|</w:t>
            </w:r>
            <w:r>
              <w:rPr>
                <w:rStyle w:val="documentleftcell"/>
                <w:rFonts w:ascii="Trebuchet MS" w:eastAsia="Trebuchet MS" w:hAnsi="Trebuchet MS" w:cs="Trebuchet MS"/>
                <w:color w:val="FFFFFF"/>
                <w:sz w:val="22"/>
                <w:szCs w:val="22"/>
                <w:shd w:val="clear" w:color="auto" w:fill="auto"/>
              </w:rPr>
              <w:t xml:space="preserve"> </w:t>
            </w:r>
            <w:r>
              <w:rPr>
                <w:rStyle w:val="divdocumenteducationjoblocation"/>
                <w:rFonts w:ascii="Trebuchet MS" w:eastAsia="Trebuchet MS" w:hAnsi="Trebuchet MS" w:cs="Trebuchet MS"/>
                <w:color w:val="FFFFFF"/>
                <w:sz w:val="22"/>
                <w:szCs w:val="22"/>
              </w:rPr>
              <w:t>Cairo</w:t>
            </w:r>
            <w:r>
              <w:rPr>
                <w:rStyle w:val="documentleftcell"/>
                <w:rFonts w:ascii="Trebuchet MS" w:eastAsia="Trebuchet MS" w:hAnsi="Trebuchet MS" w:cs="Trebuchet MS"/>
                <w:color w:val="FFFFFF"/>
                <w:sz w:val="22"/>
                <w:szCs w:val="22"/>
                <w:shd w:val="clear" w:color="auto" w:fill="auto"/>
              </w:rPr>
              <w:t xml:space="preserve"> </w:t>
            </w:r>
          </w:p>
          <w:p w:rsidR="00B86263" w:rsidRDefault="005B5583">
            <w:pPr>
              <w:pStyle w:val="paddedline"/>
              <w:spacing w:line="300" w:lineRule="atLeast"/>
              <w:ind w:left="700" w:right="700"/>
              <w:rPr>
                <w:rStyle w:val="documentleftcell"/>
                <w:rFonts w:ascii="Trebuchet MS" w:eastAsia="Trebuchet MS" w:hAnsi="Trebuchet MS" w:cs="Trebuchet MS"/>
                <w:color w:val="FFFFFF"/>
                <w:sz w:val="22"/>
                <w:szCs w:val="22"/>
                <w:shd w:val="clear" w:color="auto" w:fill="auto"/>
              </w:rPr>
            </w:pPr>
            <w:r>
              <w:rPr>
                <w:rStyle w:val="span"/>
                <w:rFonts w:ascii="Trebuchet MS" w:eastAsia="Trebuchet MS" w:hAnsi="Trebuchet MS" w:cs="Trebuchet MS"/>
                <w:color w:val="FFFFFF"/>
                <w:sz w:val="22"/>
                <w:szCs w:val="22"/>
              </w:rPr>
              <w:t xml:space="preserve">Bachelor of Business Administration: Information System Management &amp; Accounting </w:t>
            </w:r>
          </w:p>
          <w:p w:rsidR="00B86263" w:rsidRDefault="00B86263">
            <w:pPr>
              <w:pStyle w:val="divdocumentleft-box"/>
              <w:pBdr>
                <w:left w:val="none" w:sz="0" w:space="0" w:color="auto"/>
                <w:right w:val="none" w:sz="0" w:space="0" w:color="auto"/>
              </w:pBdr>
              <w:shd w:val="clear" w:color="auto" w:fill="auto"/>
              <w:spacing w:line="300" w:lineRule="atLeast"/>
              <w:ind w:left="500" w:right="500"/>
              <w:rPr>
                <w:rStyle w:val="divdocumentleft-boxCharacter"/>
                <w:rFonts w:ascii="Trebuchet MS" w:eastAsia="Trebuchet MS" w:hAnsi="Trebuchet MS" w:cs="Trebuchet MS"/>
                <w:sz w:val="22"/>
                <w:szCs w:val="22"/>
                <w:shd w:val="clear" w:color="auto" w:fill="auto"/>
              </w:rPr>
            </w:pPr>
          </w:p>
        </w:tc>
        <w:tc>
          <w:tcPr>
            <w:tcW w:w="7426" w:type="dxa"/>
            <w:tcMar>
              <w:top w:w="0" w:type="dxa"/>
              <w:left w:w="0" w:type="dxa"/>
              <w:bottom w:w="0" w:type="dxa"/>
              <w:right w:w="0" w:type="dxa"/>
            </w:tcMar>
            <w:hideMark/>
          </w:tcPr>
          <w:tbl>
            <w:tblPr>
              <w:tblStyle w:val="divdocumentright-table"/>
              <w:tblW w:w="5000" w:type="pct"/>
              <w:tblCellSpacing w:w="0" w:type="dxa"/>
              <w:tblLayout w:type="fixed"/>
              <w:tblCellMar>
                <w:left w:w="0" w:type="dxa"/>
                <w:right w:w="0" w:type="dxa"/>
              </w:tblCellMar>
              <w:tblLook w:val="05E0" w:firstRow="1" w:lastRow="1" w:firstColumn="1" w:lastColumn="1" w:noHBand="0" w:noVBand="1"/>
            </w:tblPr>
            <w:tblGrid>
              <w:gridCol w:w="7426"/>
            </w:tblGrid>
            <w:tr w:rsidR="00B86263">
              <w:trPr>
                <w:tblCellSpacing w:w="0" w:type="dxa"/>
              </w:trPr>
              <w:tc>
                <w:tcPr>
                  <w:tcW w:w="7426" w:type="dxa"/>
                  <w:tcMar>
                    <w:top w:w="0" w:type="dxa"/>
                    <w:left w:w="120" w:type="dxa"/>
                    <w:bottom w:w="0" w:type="dxa"/>
                    <w:right w:w="120" w:type="dxa"/>
                  </w:tcMar>
                  <w:hideMark/>
                </w:tcPr>
                <w:p w:rsidR="00B86263" w:rsidRDefault="005B5583">
                  <w:pPr>
                    <w:pStyle w:val="divdocumentname"/>
                    <w:spacing w:after="180"/>
                    <w:ind w:left="360" w:right="360"/>
                    <w:rPr>
                      <w:rStyle w:val="divdocumentright-box"/>
                      <w:rFonts w:ascii="Trebuchet MS" w:eastAsia="Trebuchet MS" w:hAnsi="Trebuchet MS" w:cs="Trebuchet MS"/>
                    </w:rPr>
                  </w:pPr>
                  <w:r>
                    <w:rPr>
                      <w:rStyle w:val="span"/>
                      <w:rFonts w:ascii="Trebuchet MS" w:eastAsia="Trebuchet MS" w:hAnsi="Trebuchet MS" w:cs="Trebuchet MS"/>
                      <w:sz w:val="68"/>
                      <w:szCs w:val="68"/>
                    </w:rPr>
                    <w:t>Tarek</w:t>
                  </w:r>
                  <w:r>
                    <w:rPr>
                      <w:rStyle w:val="divdocumentright-box"/>
                      <w:rFonts w:ascii="Trebuchet MS" w:eastAsia="Trebuchet MS" w:hAnsi="Trebuchet MS" w:cs="Trebuchet MS"/>
                    </w:rPr>
                    <w:t xml:space="preserve"> </w:t>
                  </w:r>
                  <w:r>
                    <w:rPr>
                      <w:rStyle w:val="span"/>
                      <w:rFonts w:ascii="Trebuchet MS" w:eastAsia="Trebuchet MS" w:hAnsi="Trebuchet MS" w:cs="Trebuchet MS"/>
                      <w:sz w:val="68"/>
                      <w:szCs w:val="68"/>
                    </w:rPr>
                    <w:t>Adel</w:t>
                  </w:r>
                </w:p>
                <w:p w:rsidR="00B86263" w:rsidRDefault="005B5583">
                  <w:pPr>
                    <w:pStyle w:val="div"/>
                    <w:spacing w:line="300" w:lineRule="atLeast"/>
                    <w:ind w:left="360" w:right="360"/>
                    <w:rPr>
                      <w:rStyle w:val="divdocument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+971567188079</w:t>
                  </w:r>
                </w:p>
                <w:p w:rsidR="00B86263" w:rsidRDefault="005B5583">
                  <w:pPr>
                    <w:pStyle w:val="div"/>
                    <w:spacing w:line="300" w:lineRule="atLeast"/>
                    <w:ind w:left="360" w:right="360"/>
                    <w:rPr>
                      <w:rStyle w:val="divdocument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Tarek_Elsebaai@yahoo.com</w:t>
                  </w:r>
                </w:p>
                <w:p w:rsidR="00B86263" w:rsidRDefault="005B5583">
                  <w:pPr>
                    <w:pStyle w:val="documentzipsuffix"/>
                    <w:spacing w:line="300" w:lineRule="atLeast"/>
                    <w:ind w:left="360" w:right="360"/>
                    <w:rPr>
                      <w:rStyle w:val="divdocument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Khalidiya, Abu Dhabi, UAE</w:t>
                  </w:r>
                  <w:r>
                    <w:rPr>
                      <w:rStyle w:val="divdocumentright-box"/>
                      <w:rFonts w:ascii="Trebuchet MS" w:eastAsia="Trebuchet MS" w:hAnsi="Trebuchet MS" w:cs="Trebuchet MS"/>
                      <w:color w:val="4A4A4A"/>
                      <w:sz w:val="22"/>
                      <w:szCs w:val="22"/>
                    </w:rPr>
                    <w:t xml:space="preserve"> </w:t>
                  </w:r>
                </w:p>
                <w:p w:rsidR="00B86263" w:rsidRDefault="005B5583">
                  <w:pPr>
                    <w:pStyle w:val="documentzipprefix"/>
                    <w:spacing w:line="300" w:lineRule="atLeast"/>
                    <w:ind w:left="360" w:right="360"/>
                    <w:rPr>
                      <w:rStyle w:val="divdocument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Khalidiya, Abu Dhabi, UAE</w:t>
                  </w:r>
                </w:p>
                <w:p w:rsidR="00B86263" w:rsidRDefault="005B5583">
                  <w:pPr>
                    <w:pStyle w:val="div"/>
                    <w:pBdr>
                      <w:top w:val="none" w:sz="0" w:space="20" w:color="auto"/>
                    </w:pBdr>
                    <w:spacing w:after="200" w:line="360" w:lineRule="atLeast"/>
                    <w:ind w:left="360" w:right="360"/>
                    <w:rPr>
                      <w:rStyle w:val="divdocumentright-box"/>
                      <w:rFonts w:ascii="Trebuchet MS" w:eastAsia="Trebuchet MS" w:hAnsi="Trebuchet MS" w:cs="Trebuchet MS"/>
                      <w:b/>
                      <w:bCs/>
                      <w:caps/>
                      <w:color w:val="242424"/>
                      <w:sz w:val="28"/>
                      <w:szCs w:val="28"/>
                    </w:rPr>
                  </w:pPr>
                  <w:r>
                    <w:rPr>
                      <w:rStyle w:val="divdocumentright-box"/>
                      <w:rFonts w:ascii="Trebuchet MS" w:eastAsia="Trebuchet MS" w:hAnsi="Trebuchet MS" w:cs="Trebuchet MS"/>
                      <w:b/>
                      <w:bCs/>
                      <w:caps/>
                      <w:color w:val="242424"/>
                      <w:sz w:val="28"/>
                      <w:szCs w:val="28"/>
                    </w:rPr>
                    <w:t>Professional summary</w:t>
                  </w:r>
                </w:p>
                <w:p w:rsidR="00B86263" w:rsidRDefault="005B5583" w:rsidP="001A705C">
                  <w:pPr>
                    <w:pStyle w:val="p"/>
                    <w:spacing w:line="300" w:lineRule="atLeast"/>
                    <w:ind w:left="360" w:right="360"/>
                    <w:rPr>
                      <w:rStyle w:val="divdocumentright-box"/>
                      <w:rFonts w:ascii="Trebuchet MS" w:eastAsia="Trebuchet MS" w:hAnsi="Trebuchet MS" w:cs="Trebuchet MS"/>
                      <w:color w:val="242424"/>
                      <w:sz w:val="22"/>
                      <w:szCs w:val="22"/>
                    </w:rPr>
                  </w:pPr>
                  <w:r>
                    <w:rPr>
                      <w:rStyle w:val="divdocumentright-box"/>
                      <w:rFonts w:ascii="Trebuchet MS" w:eastAsia="Trebuchet MS" w:hAnsi="Trebuchet MS" w:cs="Trebuchet MS"/>
                      <w:color w:val="242424"/>
                      <w:sz w:val="22"/>
                      <w:szCs w:val="22"/>
                    </w:rPr>
                    <w:t xml:space="preserve">Professional Administrative Assistant focused on driving productivity by leveraging strong front office management skills. Offering Six years of </w:t>
                  </w:r>
                  <w:r w:rsidR="001A705C">
                    <w:rPr>
                      <w:rStyle w:val="divdocumentright-box"/>
                      <w:rFonts w:ascii="Trebuchet MS" w:eastAsia="Trebuchet MS" w:hAnsi="Trebuchet MS" w:cs="Trebuchet MS"/>
                      <w:color w:val="242424"/>
                      <w:sz w:val="22"/>
                      <w:szCs w:val="22"/>
                    </w:rPr>
                    <w:t xml:space="preserve">business office operations, retail </w:t>
                  </w:r>
                  <w:r w:rsidR="00DA00DE">
                    <w:rPr>
                      <w:rStyle w:val="divdocumentright-box"/>
                      <w:rFonts w:ascii="Trebuchet MS" w:eastAsia="Trebuchet MS" w:hAnsi="Trebuchet MS" w:cs="Trebuchet MS"/>
                      <w:color w:val="242424"/>
                      <w:sz w:val="22"/>
                      <w:szCs w:val="22"/>
                    </w:rPr>
                    <w:t>and marketing</w:t>
                  </w:r>
                  <w:r>
                    <w:rPr>
                      <w:rStyle w:val="divdocumentright-box"/>
                      <w:rFonts w:ascii="Trebuchet MS" w:eastAsia="Trebuchet MS" w:hAnsi="Trebuchet MS" w:cs="Trebuchet MS"/>
                      <w:color w:val="242424"/>
                      <w:sz w:val="22"/>
                      <w:szCs w:val="22"/>
                    </w:rPr>
                    <w:t xml:space="preserve"> </w:t>
                  </w:r>
                  <w:r w:rsidR="001A705C">
                    <w:rPr>
                      <w:rStyle w:val="divdocumentright-box"/>
                      <w:rFonts w:ascii="Trebuchet MS" w:eastAsia="Trebuchet MS" w:hAnsi="Trebuchet MS" w:cs="Trebuchet MS"/>
                      <w:color w:val="242424"/>
                      <w:sz w:val="22"/>
                      <w:szCs w:val="22"/>
                    </w:rPr>
                    <w:t>experience</w:t>
                  </w:r>
                  <w:r>
                    <w:rPr>
                      <w:rStyle w:val="divdocumentright-box"/>
                      <w:rFonts w:ascii="Trebuchet MS" w:eastAsia="Trebuchet MS" w:hAnsi="Trebuchet MS" w:cs="Trebuchet MS"/>
                      <w:color w:val="242424"/>
                      <w:sz w:val="22"/>
                      <w:szCs w:val="22"/>
                    </w:rPr>
                    <w:t>. Adept communicator with fluency in Arabic, English and MS Office, Adobe, MS Navigation 2008 expertise.</w:t>
                  </w:r>
                </w:p>
                <w:p w:rsidR="00B86263" w:rsidRDefault="005B5583">
                  <w:pPr>
                    <w:pStyle w:val="div"/>
                    <w:pBdr>
                      <w:top w:val="none" w:sz="0" w:space="20" w:color="auto"/>
                    </w:pBdr>
                    <w:spacing w:after="200" w:line="360" w:lineRule="atLeast"/>
                    <w:ind w:left="360" w:right="360"/>
                    <w:rPr>
                      <w:rStyle w:val="divdocumentright-box"/>
                      <w:rFonts w:ascii="Trebuchet MS" w:eastAsia="Trebuchet MS" w:hAnsi="Trebuchet MS" w:cs="Trebuchet MS"/>
                      <w:b/>
                      <w:bCs/>
                      <w:caps/>
                      <w:color w:val="242424"/>
                      <w:sz w:val="28"/>
                      <w:szCs w:val="28"/>
                    </w:rPr>
                  </w:pPr>
                  <w:r>
                    <w:rPr>
                      <w:rStyle w:val="divdocumentright-box"/>
                      <w:rFonts w:ascii="Trebuchet MS" w:eastAsia="Trebuchet MS" w:hAnsi="Trebuchet MS" w:cs="Trebuchet MS"/>
                      <w:b/>
                      <w:bCs/>
                      <w:caps/>
                      <w:color w:val="242424"/>
                      <w:sz w:val="28"/>
                      <w:szCs w:val="28"/>
                    </w:rPr>
                    <w:t>Work history</w:t>
                  </w:r>
                </w:p>
                <w:p w:rsidR="00B86263" w:rsidRDefault="005B5583">
                  <w:pPr>
                    <w:pStyle w:val="divdocumentright-boxsinglecolumn"/>
                    <w:spacing w:line="300" w:lineRule="atLeast"/>
                    <w:ind w:left="360" w:right="360"/>
                    <w:rPr>
                      <w:rStyle w:val="divdocumentright-box"/>
                      <w:rFonts w:ascii="Trebuchet MS" w:eastAsia="Trebuchet MS" w:hAnsi="Trebuchet MS" w:cs="Trebuchet MS"/>
                      <w:color w:val="242424"/>
                      <w:sz w:val="22"/>
                      <w:szCs w:val="22"/>
                    </w:rPr>
                  </w:pPr>
                  <w:r>
                    <w:rPr>
                      <w:rStyle w:val="divdocumentjobdates"/>
                      <w:rFonts w:ascii="Trebuchet MS" w:eastAsia="Trebuchet MS" w:hAnsi="Trebuchet MS" w:cs="Trebuchet MS"/>
                      <w:color w:val="242424"/>
                    </w:rPr>
                    <w:t>04/2020</w:t>
                  </w:r>
                  <w:r>
                    <w:rPr>
                      <w:rStyle w:val="span"/>
                      <w:rFonts w:ascii="Trebuchet MS" w:eastAsia="Trebuchet MS" w:hAnsi="Trebuchet MS" w:cs="Trebuchet MS"/>
                      <w:color w:val="242424"/>
                      <w:sz w:val="22"/>
                      <w:szCs w:val="22"/>
                    </w:rPr>
                    <w:t xml:space="preserve"> - </w:t>
                  </w:r>
                  <w:r>
                    <w:rPr>
                      <w:rStyle w:val="divdocumentjobdates"/>
                      <w:rFonts w:ascii="Trebuchet MS" w:eastAsia="Trebuchet MS" w:hAnsi="Trebuchet MS" w:cs="Trebuchet MS"/>
                      <w:color w:val="242424"/>
                    </w:rPr>
                    <w:t>Current</w:t>
                  </w:r>
                  <w:r>
                    <w:rPr>
                      <w:rStyle w:val="singlecolumnspanpaddedlinenth-child1"/>
                      <w:rFonts w:ascii="Trebuchet MS" w:eastAsia="Trebuchet MS" w:hAnsi="Trebuchet MS" w:cs="Trebuchet MS"/>
                      <w:color w:val="242424"/>
                      <w:sz w:val="22"/>
                      <w:szCs w:val="22"/>
                    </w:rPr>
                    <w:t xml:space="preserve"> </w:t>
                  </w:r>
                </w:p>
                <w:p w:rsidR="00B86263" w:rsidRDefault="005B5583">
                  <w:pPr>
                    <w:pStyle w:val="paddedline"/>
                    <w:spacing w:line="300" w:lineRule="atLeast"/>
                    <w:ind w:left="360" w:right="360"/>
                    <w:rPr>
                      <w:rStyle w:val="divdocumentright-box"/>
                      <w:rFonts w:ascii="Trebuchet MS" w:eastAsia="Trebuchet MS" w:hAnsi="Trebuchet MS" w:cs="Trebuchet MS"/>
                      <w:color w:val="242424"/>
                      <w:sz w:val="22"/>
                      <w:szCs w:val="22"/>
                    </w:rPr>
                  </w:pPr>
                  <w:r>
                    <w:rPr>
                      <w:rStyle w:val="txtBold"/>
                      <w:rFonts w:ascii="Trebuchet MS" w:eastAsia="Trebuchet MS" w:hAnsi="Trebuchet MS" w:cs="Trebuchet MS"/>
                      <w:color w:val="242424"/>
                      <w:sz w:val="22"/>
                      <w:szCs w:val="22"/>
                    </w:rPr>
                    <w:t>Vital Health Pharmacy</w:t>
                  </w:r>
                  <w:r>
                    <w:rPr>
                      <w:rStyle w:val="span"/>
                      <w:rFonts w:ascii="Trebuchet MS" w:eastAsia="Trebuchet MS" w:hAnsi="Trebuchet MS" w:cs="Trebuchet MS"/>
                      <w:color w:val="242424"/>
                      <w:sz w:val="22"/>
                      <w:szCs w:val="22"/>
                    </w:rPr>
                    <w:t xml:space="preserve"> | Abu Dhabi, UAE</w:t>
                  </w:r>
                  <w:r>
                    <w:rPr>
                      <w:rStyle w:val="divdocumentright-box"/>
                      <w:rFonts w:ascii="Trebuchet MS" w:eastAsia="Trebuchet MS" w:hAnsi="Trebuchet MS" w:cs="Trebuchet MS"/>
                      <w:color w:val="242424"/>
                      <w:sz w:val="22"/>
                      <w:szCs w:val="22"/>
                    </w:rPr>
                    <w:t xml:space="preserve"> </w:t>
                  </w:r>
                </w:p>
                <w:p w:rsidR="00F95769" w:rsidRDefault="00F95769" w:rsidP="00F95769">
                  <w:pPr>
                    <w:pStyle w:val="paddedline"/>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T</w:t>
                  </w:r>
                  <w:r w:rsidRPr="00F95769">
                    <w:rPr>
                      <w:rStyle w:val="span"/>
                      <w:rFonts w:ascii="Trebuchet MS" w:eastAsia="Trebuchet MS" w:hAnsi="Trebuchet MS" w:cs="Trebuchet MS"/>
                      <w:color w:val="242424"/>
                      <w:sz w:val="22"/>
                      <w:szCs w:val="22"/>
                    </w:rPr>
                    <w:t xml:space="preserve">ransport </w:t>
                  </w:r>
                  <w:r>
                    <w:rPr>
                      <w:rStyle w:val="span"/>
                      <w:rFonts w:ascii="Trebuchet MS" w:eastAsia="Trebuchet MS" w:hAnsi="Trebuchet MS" w:cs="Trebuchet MS"/>
                      <w:color w:val="242424"/>
                      <w:sz w:val="22"/>
                      <w:szCs w:val="22"/>
                    </w:rPr>
                    <w:t>C</w:t>
                  </w:r>
                  <w:r w:rsidRPr="00F95769">
                    <w:rPr>
                      <w:rStyle w:val="span"/>
                      <w:rFonts w:ascii="Trebuchet MS" w:eastAsia="Trebuchet MS" w:hAnsi="Trebuchet MS" w:cs="Trebuchet MS"/>
                      <w:color w:val="242424"/>
                      <w:sz w:val="22"/>
                      <w:szCs w:val="22"/>
                    </w:rPr>
                    <w:t>oordinator</w:t>
                  </w:r>
                  <w:bookmarkStart w:id="0" w:name="_GoBack"/>
                  <w:bookmarkEnd w:id="0"/>
                </w:p>
                <w:p w:rsidR="00B86263" w:rsidRPr="00DA00DE" w:rsidRDefault="005B5583" w:rsidP="001A705C">
                  <w:pPr>
                    <w:pStyle w:val="paddedline"/>
                    <w:spacing w:line="300" w:lineRule="atLeast"/>
                    <w:ind w:left="360" w:right="360"/>
                    <w:rPr>
                      <w:rStyle w:val="span"/>
                      <w:rFonts w:eastAsia="Trebuchet MS"/>
                      <w:sz w:val="22"/>
                      <w:szCs w:val="22"/>
                    </w:rPr>
                  </w:pPr>
                  <w:r w:rsidRPr="00DA00DE">
                    <w:rPr>
                      <w:rStyle w:val="span"/>
                      <w:rFonts w:ascii="Trebuchet MS" w:eastAsia="Trebuchet MS" w:hAnsi="Trebuchet MS" w:cs="Trebuchet MS"/>
                      <w:color w:val="242424"/>
                      <w:sz w:val="22"/>
                      <w:szCs w:val="22"/>
                    </w:rPr>
                    <w:t xml:space="preserve"> </w:t>
                  </w:r>
                </w:p>
                <w:p w:rsidR="00DA00DE" w:rsidRDefault="00F95769" w:rsidP="00F95769">
                  <w:pPr>
                    <w:pStyle w:val="p"/>
                    <w:spacing w:line="300" w:lineRule="atLeast"/>
                    <w:ind w:left="360" w:right="360"/>
                    <w:rPr>
                      <w:rStyle w:val="span"/>
                      <w:rFonts w:ascii="Trebuchet MS" w:eastAsia="Trebuchet MS" w:hAnsi="Trebuchet MS" w:cs="Trebuchet MS"/>
                      <w:color w:val="242424"/>
                      <w:sz w:val="22"/>
                      <w:szCs w:val="22"/>
                    </w:rPr>
                  </w:pPr>
                  <w:r w:rsidRPr="00F95769">
                    <w:rPr>
                      <w:rStyle w:val="span"/>
                      <w:rFonts w:ascii="Trebuchet MS" w:eastAsia="Trebuchet MS" w:hAnsi="Trebuchet MS" w:cs="Trebuchet MS"/>
                      <w:color w:val="242424"/>
                      <w:sz w:val="22"/>
                      <w:szCs w:val="22"/>
                    </w:rPr>
                    <w:t>oversee the time delivery of goods. They maintain delivery schedules and track deliveries</w:t>
                  </w:r>
                  <w:r>
                    <w:rPr>
                      <w:rStyle w:val="span"/>
                      <w:rFonts w:ascii="Trebuchet MS" w:eastAsia="Trebuchet MS" w:hAnsi="Trebuchet MS" w:cs="Trebuchet MS"/>
                      <w:color w:val="242424"/>
                      <w:sz w:val="22"/>
                      <w:szCs w:val="22"/>
                    </w:rPr>
                    <w:t xml:space="preserve"> to ensure deliveries are met. </w:t>
                  </w:r>
                  <w:r w:rsidRPr="00F95769">
                    <w:rPr>
                      <w:rStyle w:val="span"/>
                      <w:rFonts w:ascii="Trebuchet MS" w:eastAsia="Trebuchet MS" w:hAnsi="Trebuchet MS" w:cs="Trebuchet MS"/>
                      <w:color w:val="242424"/>
                      <w:sz w:val="22"/>
                      <w:szCs w:val="22"/>
                    </w:rPr>
                    <w:t>update and provide tracking information to customers as well as to internal managers</w:t>
                  </w:r>
                  <w:r w:rsidR="00B87CAA">
                    <w:rPr>
                      <w:rStyle w:val="span"/>
                      <w:rFonts w:ascii="Trebuchet MS" w:eastAsia="Trebuchet MS" w:hAnsi="Trebuchet MS" w:cs="Trebuchet MS"/>
                      <w:color w:val="242424"/>
                      <w:sz w:val="22"/>
                      <w:szCs w:val="22"/>
                    </w:rPr>
                    <w:t>.</w:t>
                  </w:r>
                </w:p>
                <w:p w:rsidR="00B86263" w:rsidRDefault="005B5583" w:rsidP="001A705C">
                  <w:pPr>
                    <w:pStyle w:val="p"/>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 xml:space="preserve">Help develop, execute, and monitor marketing programs across a variety of channels. Their work includes researching the market, analyzing trends to help define the organization's marketing strategy, and providing advice as to how to best reach the target </w:t>
                  </w:r>
                  <w:r w:rsidR="001A705C">
                    <w:rPr>
                      <w:rStyle w:val="span"/>
                      <w:rFonts w:ascii="Trebuchet MS" w:eastAsia="Trebuchet MS" w:hAnsi="Trebuchet MS" w:cs="Trebuchet MS"/>
                      <w:color w:val="242424"/>
                      <w:sz w:val="22"/>
                      <w:szCs w:val="22"/>
                    </w:rPr>
                    <w:t>market.</w:t>
                  </w:r>
                </w:p>
                <w:p w:rsidR="00DA00DE" w:rsidRDefault="00DA00DE" w:rsidP="001A705C">
                  <w:pPr>
                    <w:pStyle w:val="p"/>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____________________________________</w:t>
                  </w:r>
                </w:p>
                <w:p w:rsidR="00B86263" w:rsidRDefault="005B5583">
                  <w:pPr>
                    <w:pStyle w:val="divdocumentright-boxsinglecolumn"/>
                    <w:pBdr>
                      <w:top w:val="none" w:sz="0" w:space="10" w:color="auto"/>
                    </w:pBdr>
                    <w:spacing w:line="300" w:lineRule="atLeast"/>
                    <w:ind w:left="360" w:right="360"/>
                    <w:rPr>
                      <w:rStyle w:val="divdocumentright-box"/>
                      <w:rFonts w:ascii="Trebuchet MS" w:eastAsia="Trebuchet MS" w:hAnsi="Trebuchet MS" w:cs="Trebuchet MS"/>
                      <w:color w:val="242424"/>
                      <w:sz w:val="22"/>
                      <w:szCs w:val="22"/>
                    </w:rPr>
                  </w:pPr>
                  <w:r>
                    <w:rPr>
                      <w:rStyle w:val="divdocumentjobdates"/>
                      <w:rFonts w:ascii="Trebuchet MS" w:eastAsia="Trebuchet MS" w:hAnsi="Trebuchet MS" w:cs="Trebuchet MS"/>
                      <w:color w:val="242424"/>
                    </w:rPr>
                    <w:t>12/2018</w:t>
                  </w:r>
                  <w:r>
                    <w:rPr>
                      <w:rStyle w:val="span"/>
                      <w:rFonts w:ascii="Trebuchet MS" w:eastAsia="Trebuchet MS" w:hAnsi="Trebuchet MS" w:cs="Trebuchet MS"/>
                      <w:color w:val="242424"/>
                      <w:sz w:val="22"/>
                      <w:szCs w:val="22"/>
                    </w:rPr>
                    <w:t xml:space="preserve"> - </w:t>
                  </w:r>
                  <w:r>
                    <w:rPr>
                      <w:rStyle w:val="divdocumentjobdates"/>
                      <w:rFonts w:ascii="Trebuchet MS" w:eastAsia="Trebuchet MS" w:hAnsi="Trebuchet MS" w:cs="Trebuchet MS"/>
                      <w:color w:val="242424"/>
                    </w:rPr>
                    <w:t>03/2020</w:t>
                  </w:r>
                  <w:r>
                    <w:rPr>
                      <w:rStyle w:val="singlecolumnspanpaddedlinenth-child1"/>
                      <w:rFonts w:ascii="Trebuchet MS" w:eastAsia="Trebuchet MS" w:hAnsi="Trebuchet MS" w:cs="Trebuchet MS"/>
                      <w:color w:val="242424"/>
                      <w:sz w:val="22"/>
                      <w:szCs w:val="22"/>
                    </w:rPr>
                    <w:t xml:space="preserve"> </w:t>
                  </w:r>
                </w:p>
                <w:p w:rsidR="00B86263" w:rsidRDefault="005B5583">
                  <w:pPr>
                    <w:pStyle w:val="paddedline"/>
                    <w:spacing w:line="300" w:lineRule="atLeast"/>
                    <w:ind w:left="360" w:right="360"/>
                    <w:rPr>
                      <w:rStyle w:val="divdocumentright-box"/>
                      <w:rFonts w:ascii="Trebuchet MS" w:eastAsia="Trebuchet MS" w:hAnsi="Trebuchet MS" w:cs="Trebuchet MS"/>
                      <w:color w:val="242424"/>
                      <w:sz w:val="22"/>
                      <w:szCs w:val="22"/>
                    </w:rPr>
                  </w:pPr>
                  <w:r>
                    <w:rPr>
                      <w:rStyle w:val="txtBold"/>
                      <w:rFonts w:ascii="Trebuchet MS" w:eastAsia="Trebuchet MS" w:hAnsi="Trebuchet MS" w:cs="Trebuchet MS"/>
                      <w:color w:val="242424"/>
                      <w:sz w:val="22"/>
                      <w:szCs w:val="22"/>
                    </w:rPr>
                    <w:t>Hamleys- Marina Mall</w:t>
                  </w:r>
                  <w:r>
                    <w:rPr>
                      <w:rStyle w:val="span"/>
                      <w:rFonts w:ascii="Trebuchet MS" w:eastAsia="Trebuchet MS" w:hAnsi="Trebuchet MS" w:cs="Trebuchet MS"/>
                      <w:color w:val="242424"/>
                      <w:sz w:val="22"/>
                      <w:szCs w:val="22"/>
                    </w:rPr>
                    <w:t xml:space="preserve"> | Abu Dhabi, UAE</w:t>
                  </w:r>
                  <w:r>
                    <w:rPr>
                      <w:rStyle w:val="divdocumentright-box"/>
                      <w:rFonts w:ascii="Trebuchet MS" w:eastAsia="Trebuchet MS" w:hAnsi="Trebuchet MS" w:cs="Trebuchet MS"/>
                      <w:color w:val="242424"/>
                      <w:sz w:val="22"/>
                      <w:szCs w:val="22"/>
                    </w:rPr>
                    <w:t xml:space="preserve"> </w:t>
                  </w:r>
                </w:p>
                <w:p w:rsidR="00B86263" w:rsidRDefault="005B5583">
                  <w:pPr>
                    <w:pStyle w:val="paddedline"/>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Store In-Charge</w:t>
                  </w:r>
                </w:p>
                <w:p w:rsidR="00DA00DE" w:rsidRDefault="00DA00DE">
                  <w:pPr>
                    <w:pStyle w:val="paddedline"/>
                    <w:spacing w:line="300" w:lineRule="atLeast"/>
                    <w:ind w:left="360" w:right="360"/>
                    <w:rPr>
                      <w:rStyle w:val="divdocumentright-box"/>
                      <w:rFonts w:ascii="Trebuchet MS" w:eastAsia="Trebuchet MS" w:hAnsi="Trebuchet MS" w:cs="Trebuchet MS"/>
                      <w:color w:val="242424"/>
                      <w:sz w:val="22"/>
                      <w:szCs w:val="22"/>
                    </w:rPr>
                  </w:pPr>
                </w:p>
                <w:p w:rsidR="00B86263" w:rsidRDefault="005B5583">
                  <w:pPr>
                    <w:pStyle w:val="p"/>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Responsible for maintaining inventories, ordering new items, placing products on shelves, pulling our damaged items, and keeping records of transferred merchandise.</w:t>
                  </w:r>
                </w:p>
                <w:p w:rsidR="00DA00DE" w:rsidRDefault="00DA00DE">
                  <w:pPr>
                    <w:pStyle w:val="p"/>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____________________________________</w:t>
                  </w:r>
                </w:p>
                <w:p w:rsidR="00B86263" w:rsidRDefault="005B5583">
                  <w:pPr>
                    <w:pStyle w:val="divdocumentright-boxsinglecolumn"/>
                    <w:pBdr>
                      <w:top w:val="none" w:sz="0" w:space="10" w:color="auto"/>
                    </w:pBdr>
                    <w:spacing w:line="300" w:lineRule="atLeast"/>
                    <w:ind w:left="360" w:right="360"/>
                    <w:rPr>
                      <w:rStyle w:val="divdocumentright-box"/>
                      <w:rFonts w:ascii="Trebuchet MS" w:eastAsia="Trebuchet MS" w:hAnsi="Trebuchet MS" w:cs="Trebuchet MS"/>
                      <w:color w:val="242424"/>
                      <w:sz w:val="22"/>
                      <w:szCs w:val="22"/>
                    </w:rPr>
                  </w:pPr>
                  <w:r>
                    <w:rPr>
                      <w:rStyle w:val="divdocumentjobdates"/>
                      <w:rFonts w:ascii="Trebuchet MS" w:eastAsia="Trebuchet MS" w:hAnsi="Trebuchet MS" w:cs="Trebuchet MS"/>
                      <w:color w:val="242424"/>
                    </w:rPr>
                    <w:t>12/2015</w:t>
                  </w:r>
                  <w:r>
                    <w:rPr>
                      <w:rStyle w:val="span"/>
                      <w:rFonts w:ascii="Trebuchet MS" w:eastAsia="Trebuchet MS" w:hAnsi="Trebuchet MS" w:cs="Trebuchet MS"/>
                      <w:color w:val="242424"/>
                      <w:sz w:val="22"/>
                      <w:szCs w:val="22"/>
                    </w:rPr>
                    <w:t xml:space="preserve"> - </w:t>
                  </w:r>
                  <w:r>
                    <w:rPr>
                      <w:rStyle w:val="divdocumentjobdates"/>
                      <w:rFonts w:ascii="Trebuchet MS" w:eastAsia="Trebuchet MS" w:hAnsi="Trebuchet MS" w:cs="Trebuchet MS"/>
                      <w:color w:val="242424"/>
                    </w:rPr>
                    <w:t>09/2018</w:t>
                  </w:r>
                  <w:r>
                    <w:rPr>
                      <w:rStyle w:val="singlecolumnspanpaddedlinenth-child1"/>
                      <w:rFonts w:ascii="Trebuchet MS" w:eastAsia="Trebuchet MS" w:hAnsi="Trebuchet MS" w:cs="Trebuchet MS"/>
                      <w:color w:val="242424"/>
                      <w:sz w:val="22"/>
                      <w:szCs w:val="22"/>
                    </w:rPr>
                    <w:t xml:space="preserve"> </w:t>
                  </w:r>
                </w:p>
                <w:p w:rsidR="00B86263" w:rsidRDefault="005B5583">
                  <w:pPr>
                    <w:pStyle w:val="paddedline"/>
                    <w:spacing w:line="300" w:lineRule="atLeast"/>
                    <w:ind w:left="360" w:right="360"/>
                    <w:rPr>
                      <w:rStyle w:val="divdocumentright-box"/>
                      <w:rFonts w:ascii="Trebuchet MS" w:eastAsia="Trebuchet MS" w:hAnsi="Trebuchet MS" w:cs="Trebuchet MS"/>
                      <w:color w:val="242424"/>
                      <w:sz w:val="22"/>
                      <w:szCs w:val="22"/>
                    </w:rPr>
                  </w:pPr>
                  <w:r>
                    <w:rPr>
                      <w:rStyle w:val="txtBold"/>
                      <w:rFonts w:ascii="Trebuchet MS" w:eastAsia="Trebuchet MS" w:hAnsi="Trebuchet MS" w:cs="Trebuchet MS"/>
                      <w:color w:val="242424"/>
                      <w:sz w:val="22"/>
                      <w:szCs w:val="22"/>
                    </w:rPr>
                    <w:t>Orange Telecom</w:t>
                  </w:r>
                  <w:r>
                    <w:rPr>
                      <w:rStyle w:val="span"/>
                      <w:rFonts w:ascii="Trebuchet MS" w:eastAsia="Trebuchet MS" w:hAnsi="Trebuchet MS" w:cs="Trebuchet MS"/>
                      <w:color w:val="242424"/>
                      <w:sz w:val="22"/>
                      <w:szCs w:val="22"/>
                    </w:rPr>
                    <w:t xml:space="preserve"> | Ismailia, Egypt</w:t>
                  </w:r>
                  <w:r>
                    <w:rPr>
                      <w:rStyle w:val="divdocumentright-box"/>
                      <w:rFonts w:ascii="Trebuchet MS" w:eastAsia="Trebuchet MS" w:hAnsi="Trebuchet MS" w:cs="Trebuchet MS"/>
                      <w:color w:val="242424"/>
                      <w:sz w:val="22"/>
                      <w:szCs w:val="22"/>
                    </w:rPr>
                    <w:t xml:space="preserve"> </w:t>
                  </w:r>
                </w:p>
                <w:p w:rsidR="00B86263" w:rsidRDefault="005B5583">
                  <w:pPr>
                    <w:pStyle w:val="paddedline"/>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Customer Service Representative</w:t>
                  </w:r>
                </w:p>
                <w:p w:rsidR="00DA00DE" w:rsidRDefault="00DA00DE">
                  <w:pPr>
                    <w:pStyle w:val="paddedline"/>
                    <w:spacing w:line="300" w:lineRule="atLeast"/>
                    <w:ind w:left="360" w:right="360"/>
                    <w:rPr>
                      <w:rStyle w:val="divdocumentright-box"/>
                      <w:rFonts w:ascii="Trebuchet MS" w:eastAsia="Trebuchet MS" w:hAnsi="Trebuchet MS" w:cs="Trebuchet MS"/>
                      <w:color w:val="242424"/>
                      <w:sz w:val="22"/>
                      <w:szCs w:val="22"/>
                    </w:rPr>
                  </w:pPr>
                </w:p>
                <w:p w:rsidR="00B86263" w:rsidRDefault="005B5583">
                  <w:pPr>
                    <w:pStyle w:val="p"/>
                    <w:spacing w:line="300" w:lineRule="atLeast"/>
                    <w:ind w:left="360" w:right="360"/>
                    <w:rPr>
                      <w:rStyle w:val="span"/>
                      <w:rFonts w:ascii="Trebuchet MS" w:eastAsia="Trebuchet MS" w:hAnsi="Trebuchet MS" w:cs="Trebuchet MS"/>
                      <w:color w:val="242424"/>
                      <w:sz w:val="22"/>
                      <w:szCs w:val="22"/>
                    </w:rPr>
                  </w:pPr>
                  <w:r>
                    <w:rPr>
                      <w:rStyle w:val="span"/>
                      <w:rFonts w:ascii="Trebuchet MS" w:eastAsia="Trebuchet MS" w:hAnsi="Trebuchet MS" w:cs="Trebuchet MS"/>
                      <w:color w:val="242424"/>
                      <w:sz w:val="22"/>
                      <w:szCs w:val="22"/>
                    </w:rPr>
                    <w:t>Attracts potential customers by answering product and service questions, establish or identify prices of goods, services or admission, and tabulate bills, cash registers, or optical price scanners, suggesting information about new products and services.</w:t>
                  </w:r>
                </w:p>
              </w:tc>
            </w:tr>
          </w:tbl>
          <w:p w:rsidR="00B86263" w:rsidRDefault="00B86263">
            <w:pPr>
              <w:rPr>
                <w:rStyle w:val="divdocumentleft-boxCharacter"/>
                <w:rFonts w:ascii="Trebuchet MS" w:eastAsia="Trebuchet MS" w:hAnsi="Trebuchet MS" w:cs="Trebuchet MS"/>
                <w:sz w:val="22"/>
                <w:szCs w:val="22"/>
                <w:shd w:val="clear" w:color="auto" w:fill="auto"/>
              </w:rPr>
            </w:pPr>
          </w:p>
        </w:tc>
      </w:tr>
    </w:tbl>
    <w:p w:rsidR="00B86263" w:rsidRDefault="005B5583">
      <w:pPr>
        <w:spacing w:line="20" w:lineRule="auto"/>
      </w:pPr>
      <w:r>
        <w:rPr>
          <w:color w:val="FFFFFF"/>
          <w:sz w:val="2"/>
        </w:rPr>
        <w:t>.</w:t>
      </w:r>
    </w:p>
    <w:sectPr w:rsidR="00B86263">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5BDA9B85-B915-4B7C-8A86-6043361D8CF5}"/>
    <w:embedBold r:id="rId2" w:fontKey="{E1C77CCA-563B-4EBE-ADEF-72A08D4920FC}"/>
    <w:embedItalic r:id="rId3" w:fontKey="{B087A7D1-2E34-4EA6-BD5D-CAA5E4560568}"/>
  </w:font>
  <w:font w:name="Calibri Light">
    <w:panose1 w:val="020F0302020204030204"/>
    <w:charset w:val="00"/>
    <w:family w:val="swiss"/>
    <w:pitch w:val="variable"/>
    <w:sig w:usb0="A0002AEF" w:usb1="4000207B" w:usb2="00000000" w:usb3="00000000" w:csb0="000001FF" w:csb1="00000000"/>
    <w:embedRegular r:id="rId4" w:fontKey="{E5C1171D-BFCA-4289-B481-DEB9C4A55BC9}"/>
  </w:font>
  <w:font w:name="Calibri">
    <w:panose1 w:val="020F0502020204030204"/>
    <w:charset w:val="00"/>
    <w:family w:val="swiss"/>
    <w:pitch w:val="variable"/>
    <w:sig w:usb0="E0002AFF" w:usb1="4000ACFF" w:usb2="00000001" w:usb3="00000000" w:csb0="000001FF" w:csb1="00000000"/>
    <w:embedRegular r:id="rId5" w:fontKey="{CF0658B8-E463-4844-94DF-6936F33C73B8}"/>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876E28E8">
      <w:start w:val="1"/>
      <w:numFmt w:val="bullet"/>
      <w:lvlText w:val=""/>
      <w:lvlJc w:val="left"/>
      <w:pPr>
        <w:ind w:left="720" w:hanging="360"/>
      </w:pPr>
      <w:rPr>
        <w:rFonts w:ascii="Symbol" w:hAnsi="Symbol"/>
      </w:rPr>
    </w:lvl>
    <w:lvl w:ilvl="1" w:tplc="C3AAFA4E">
      <w:start w:val="1"/>
      <w:numFmt w:val="bullet"/>
      <w:lvlText w:val="o"/>
      <w:lvlJc w:val="left"/>
      <w:pPr>
        <w:tabs>
          <w:tab w:val="num" w:pos="1440"/>
        </w:tabs>
        <w:ind w:left="1440" w:hanging="360"/>
      </w:pPr>
      <w:rPr>
        <w:rFonts w:ascii="Courier New" w:hAnsi="Courier New"/>
      </w:rPr>
    </w:lvl>
    <w:lvl w:ilvl="2" w:tplc="1656280C">
      <w:start w:val="1"/>
      <w:numFmt w:val="bullet"/>
      <w:lvlText w:val=""/>
      <w:lvlJc w:val="left"/>
      <w:pPr>
        <w:tabs>
          <w:tab w:val="num" w:pos="2160"/>
        </w:tabs>
        <w:ind w:left="2160" w:hanging="360"/>
      </w:pPr>
      <w:rPr>
        <w:rFonts w:ascii="Wingdings" w:hAnsi="Wingdings"/>
      </w:rPr>
    </w:lvl>
    <w:lvl w:ilvl="3" w:tplc="CD887DE8">
      <w:start w:val="1"/>
      <w:numFmt w:val="bullet"/>
      <w:lvlText w:val=""/>
      <w:lvlJc w:val="left"/>
      <w:pPr>
        <w:tabs>
          <w:tab w:val="num" w:pos="2880"/>
        </w:tabs>
        <w:ind w:left="2880" w:hanging="360"/>
      </w:pPr>
      <w:rPr>
        <w:rFonts w:ascii="Symbol" w:hAnsi="Symbol"/>
      </w:rPr>
    </w:lvl>
    <w:lvl w:ilvl="4" w:tplc="91F4A9A6">
      <w:start w:val="1"/>
      <w:numFmt w:val="bullet"/>
      <w:lvlText w:val="o"/>
      <w:lvlJc w:val="left"/>
      <w:pPr>
        <w:tabs>
          <w:tab w:val="num" w:pos="3600"/>
        </w:tabs>
        <w:ind w:left="3600" w:hanging="360"/>
      </w:pPr>
      <w:rPr>
        <w:rFonts w:ascii="Courier New" w:hAnsi="Courier New"/>
      </w:rPr>
    </w:lvl>
    <w:lvl w:ilvl="5" w:tplc="F774C2D4">
      <w:start w:val="1"/>
      <w:numFmt w:val="bullet"/>
      <w:lvlText w:val=""/>
      <w:lvlJc w:val="left"/>
      <w:pPr>
        <w:tabs>
          <w:tab w:val="num" w:pos="4320"/>
        </w:tabs>
        <w:ind w:left="4320" w:hanging="360"/>
      </w:pPr>
      <w:rPr>
        <w:rFonts w:ascii="Wingdings" w:hAnsi="Wingdings"/>
      </w:rPr>
    </w:lvl>
    <w:lvl w:ilvl="6" w:tplc="DE841EE0">
      <w:start w:val="1"/>
      <w:numFmt w:val="bullet"/>
      <w:lvlText w:val=""/>
      <w:lvlJc w:val="left"/>
      <w:pPr>
        <w:tabs>
          <w:tab w:val="num" w:pos="5040"/>
        </w:tabs>
        <w:ind w:left="5040" w:hanging="360"/>
      </w:pPr>
      <w:rPr>
        <w:rFonts w:ascii="Symbol" w:hAnsi="Symbol"/>
      </w:rPr>
    </w:lvl>
    <w:lvl w:ilvl="7" w:tplc="E2F426BE">
      <w:start w:val="1"/>
      <w:numFmt w:val="bullet"/>
      <w:lvlText w:val="o"/>
      <w:lvlJc w:val="left"/>
      <w:pPr>
        <w:tabs>
          <w:tab w:val="num" w:pos="5760"/>
        </w:tabs>
        <w:ind w:left="5760" w:hanging="360"/>
      </w:pPr>
      <w:rPr>
        <w:rFonts w:ascii="Courier New" w:hAnsi="Courier New"/>
      </w:rPr>
    </w:lvl>
    <w:lvl w:ilvl="8" w:tplc="AB2A02E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876D7E4">
      <w:start w:val="1"/>
      <w:numFmt w:val="bullet"/>
      <w:lvlText w:val=""/>
      <w:lvlJc w:val="left"/>
      <w:pPr>
        <w:ind w:left="720" w:hanging="360"/>
      </w:pPr>
      <w:rPr>
        <w:rFonts w:ascii="Symbol" w:hAnsi="Symbol"/>
      </w:rPr>
    </w:lvl>
    <w:lvl w:ilvl="1" w:tplc="FCE222E2">
      <w:start w:val="1"/>
      <w:numFmt w:val="bullet"/>
      <w:lvlText w:val="o"/>
      <w:lvlJc w:val="left"/>
      <w:pPr>
        <w:tabs>
          <w:tab w:val="num" w:pos="1440"/>
        </w:tabs>
        <w:ind w:left="1440" w:hanging="360"/>
      </w:pPr>
      <w:rPr>
        <w:rFonts w:ascii="Courier New" w:hAnsi="Courier New"/>
      </w:rPr>
    </w:lvl>
    <w:lvl w:ilvl="2" w:tplc="9FA89B46">
      <w:start w:val="1"/>
      <w:numFmt w:val="bullet"/>
      <w:lvlText w:val=""/>
      <w:lvlJc w:val="left"/>
      <w:pPr>
        <w:tabs>
          <w:tab w:val="num" w:pos="2160"/>
        </w:tabs>
        <w:ind w:left="2160" w:hanging="360"/>
      </w:pPr>
      <w:rPr>
        <w:rFonts w:ascii="Wingdings" w:hAnsi="Wingdings"/>
      </w:rPr>
    </w:lvl>
    <w:lvl w:ilvl="3" w:tplc="367EEF08">
      <w:start w:val="1"/>
      <w:numFmt w:val="bullet"/>
      <w:lvlText w:val=""/>
      <w:lvlJc w:val="left"/>
      <w:pPr>
        <w:tabs>
          <w:tab w:val="num" w:pos="2880"/>
        </w:tabs>
        <w:ind w:left="2880" w:hanging="360"/>
      </w:pPr>
      <w:rPr>
        <w:rFonts w:ascii="Symbol" w:hAnsi="Symbol"/>
      </w:rPr>
    </w:lvl>
    <w:lvl w:ilvl="4" w:tplc="C0E4636E">
      <w:start w:val="1"/>
      <w:numFmt w:val="bullet"/>
      <w:lvlText w:val="o"/>
      <w:lvlJc w:val="left"/>
      <w:pPr>
        <w:tabs>
          <w:tab w:val="num" w:pos="3600"/>
        </w:tabs>
        <w:ind w:left="3600" w:hanging="360"/>
      </w:pPr>
      <w:rPr>
        <w:rFonts w:ascii="Courier New" w:hAnsi="Courier New"/>
      </w:rPr>
    </w:lvl>
    <w:lvl w:ilvl="5" w:tplc="C8BA2F16">
      <w:start w:val="1"/>
      <w:numFmt w:val="bullet"/>
      <w:lvlText w:val=""/>
      <w:lvlJc w:val="left"/>
      <w:pPr>
        <w:tabs>
          <w:tab w:val="num" w:pos="4320"/>
        </w:tabs>
        <w:ind w:left="4320" w:hanging="360"/>
      </w:pPr>
      <w:rPr>
        <w:rFonts w:ascii="Wingdings" w:hAnsi="Wingdings"/>
      </w:rPr>
    </w:lvl>
    <w:lvl w:ilvl="6" w:tplc="B9B87228">
      <w:start w:val="1"/>
      <w:numFmt w:val="bullet"/>
      <w:lvlText w:val=""/>
      <w:lvlJc w:val="left"/>
      <w:pPr>
        <w:tabs>
          <w:tab w:val="num" w:pos="5040"/>
        </w:tabs>
        <w:ind w:left="5040" w:hanging="360"/>
      </w:pPr>
      <w:rPr>
        <w:rFonts w:ascii="Symbol" w:hAnsi="Symbol"/>
      </w:rPr>
    </w:lvl>
    <w:lvl w:ilvl="7" w:tplc="F76EC7F6">
      <w:start w:val="1"/>
      <w:numFmt w:val="bullet"/>
      <w:lvlText w:val="o"/>
      <w:lvlJc w:val="left"/>
      <w:pPr>
        <w:tabs>
          <w:tab w:val="num" w:pos="5760"/>
        </w:tabs>
        <w:ind w:left="5760" w:hanging="360"/>
      </w:pPr>
      <w:rPr>
        <w:rFonts w:ascii="Courier New" w:hAnsi="Courier New"/>
      </w:rPr>
    </w:lvl>
    <w:lvl w:ilvl="8" w:tplc="C0AE521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263"/>
    <w:rsid w:val="001A705C"/>
    <w:rsid w:val="004518A1"/>
    <w:rsid w:val="005B5583"/>
    <w:rsid w:val="00B86263"/>
    <w:rsid w:val="00B87CAA"/>
    <w:rsid w:val="00DA00DE"/>
    <w:rsid w:val="00DF26AD"/>
    <w:rsid w:val="00F957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A8E0"/>
  <w15:docId w15:val="{0ECDB0FB-B3AA-4723-84FE-A286ABC6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leftcell">
    <w:name w:val="documentleftcell"/>
    <w:basedOn w:val="DefaultParagraphFont"/>
    <w:rPr>
      <w:shd w:val="clear" w:color="auto" w:fill="2B2B2B"/>
    </w:rPr>
  </w:style>
  <w:style w:type="paragraph" w:customStyle="1" w:styleId="divdocumentleft-box">
    <w:name w:val="div_document_left-box"/>
    <w:basedOn w:val="Normal"/>
    <w:pPr>
      <w:pBdr>
        <w:left w:val="none" w:sz="0" w:space="25" w:color="auto"/>
        <w:right w:val="none" w:sz="0" w:space="25" w:color="auto"/>
      </w:pBdr>
      <w:shd w:val="clear" w:color="auto" w:fill="2B2B2B"/>
    </w:pPr>
    <w:rPr>
      <w:color w:val="FFFFFF"/>
      <w:shd w:val="clear" w:color="auto" w:fill="2B2B2B"/>
    </w:rPr>
  </w:style>
  <w:style w:type="character" w:customStyle="1" w:styleId="divdocumentdivsectiondivparagraphfirstparagraphparagraphPICT">
    <w:name w:val="div_document_div_section_div_paragraph_firstparagraph_paragraphPICT"/>
    <w:basedOn w:val="DefaultParagraphFont"/>
  </w:style>
  <w:style w:type="paragraph" w:customStyle="1" w:styleId="div">
    <w:name w:val="div"/>
    <w:basedOn w:val="Normal"/>
  </w:style>
  <w:style w:type="paragraph" w:customStyle="1" w:styleId="clear">
    <w:name w:val="clear"/>
    <w:basedOn w:val="Normal"/>
  </w:style>
  <w:style w:type="table" w:customStyle="1" w:styleId="divdocumentleft-boxsectionidSECTIONPICT">
    <w:name w:val="div_document_left-box_section_|id^=SECTION_PICT"/>
    <w:basedOn w:val="TableNormal"/>
    <w:tblPr/>
  </w:style>
  <w:style w:type="paragraph" w:customStyle="1" w:styleId="divdocumentleft-boxsectionidSECTIONPICTsectionheading">
    <w:name w:val="div_document_left-box_section_|id^=SECTION_PICT + section_heading"/>
    <w:basedOn w:val="Normal"/>
  </w:style>
  <w:style w:type="paragraph" w:customStyle="1" w:styleId="divdocumentleft-boxsectionparagraph">
    <w:name w:val="div_document_left-box_section_paragraph"/>
    <w:basedOn w:val="Normal"/>
  </w:style>
  <w:style w:type="paragraph" w:customStyle="1" w:styleId="divdocumentsinglecolumn">
    <w:name w:val="div_document_singlecolumn"/>
    <w:basedOn w:val="Normal"/>
  </w:style>
  <w:style w:type="character" w:customStyle="1" w:styleId="singlecolumnspanpaddedlinenth-child1">
    <w:name w:val="singlecolumn_span_paddedline_nth-child(1)"/>
    <w:basedOn w:val="DefaultParagraphFont"/>
  </w:style>
  <w:style w:type="paragraph" w:customStyle="1" w:styleId="divdocumentulli">
    <w:name w:val="div_document_ul_li"/>
    <w:basedOn w:val="Normal"/>
    <w:pPr>
      <w:pBdr>
        <w:left w:val="none" w:sz="0" w:space="2" w:color="auto"/>
      </w:pBdr>
    </w:pPr>
  </w:style>
  <w:style w:type="paragraph" w:customStyle="1" w:styleId="paddedline">
    <w:name w:val="paddedline"/>
    <w:basedOn w:val="Normal"/>
  </w:style>
  <w:style w:type="paragraph" w:customStyle="1" w:styleId="divdocumentleft-boxsectionnth-last-of-type1">
    <w:name w:val="div_document_left-box_section_nth-last-of-type(1)"/>
    <w:basedOn w:val="Normal"/>
  </w:style>
  <w:style w:type="paragraph" w:customStyle="1" w:styleId="divdocumentleft-boxheading">
    <w:name w:val="div_document_left-box_heading"/>
    <w:basedOn w:val="Normal"/>
  </w:style>
  <w:style w:type="character" w:customStyle="1" w:styleId="divdocumentjobdates">
    <w:name w:val="div_document_jobdates"/>
    <w:basedOn w:val="DefaultParagraphFont"/>
    <w:rPr>
      <w:i/>
      <w:iCs/>
      <w:sz w:val="20"/>
      <w:szCs w:val="20"/>
    </w:rPr>
  </w:style>
  <w:style w:type="character" w:customStyle="1" w:styleId="span">
    <w:name w:val="span"/>
    <w:basedOn w:val="DefaultParagraphFont"/>
    <w:rPr>
      <w:sz w:val="24"/>
      <w:szCs w:val="24"/>
      <w:bdr w:val="none" w:sz="0" w:space="0" w:color="auto"/>
      <w:vertAlign w:val="baseline"/>
    </w:rPr>
  </w:style>
  <w:style w:type="character" w:customStyle="1" w:styleId="txtBold">
    <w:name w:val="txtBold"/>
    <w:basedOn w:val="DefaultParagraphFont"/>
    <w:rPr>
      <w:b/>
      <w:bCs/>
    </w:rPr>
  </w:style>
  <w:style w:type="character" w:customStyle="1" w:styleId="divdocumenteducationjoblocation">
    <w:name w:val="div_document_education_joblocation"/>
    <w:basedOn w:val="DefaultParagraphFont"/>
    <w:rPr>
      <w:i/>
      <w:iCs/>
    </w:rPr>
  </w:style>
  <w:style w:type="paragraph" w:customStyle="1" w:styleId="left-boxsectionnth-last-child1sectionBorder">
    <w:name w:val="left-box_section_nth-last-child(1)_sectionBorder"/>
    <w:basedOn w:val="Normal"/>
    <w:rPr>
      <w:vanish/>
    </w:rPr>
  </w:style>
  <w:style w:type="character" w:customStyle="1" w:styleId="divdocumentleft-boxCharacter">
    <w:name w:val="div_document_left-box Character"/>
    <w:basedOn w:val="DefaultParagraphFont"/>
    <w:rPr>
      <w:color w:val="FFFFFF"/>
      <w:shd w:val="clear" w:color="auto" w:fill="2B2B2B"/>
    </w:rPr>
  </w:style>
  <w:style w:type="character" w:customStyle="1" w:styleId="documentrightcell">
    <w:name w:val="documentrightcell"/>
    <w:basedOn w:val="DefaultParagraphFont"/>
  </w:style>
  <w:style w:type="character" w:customStyle="1" w:styleId="divdocumentright-box">
    <w:name w:val="div_document_right-box"/>
    <w:basedOn w:val="DefaultParagraphFont"/>
  </w:style>
  <w:style w:type="paragraph" w:customStyle="1" w:styleId="divdocumentright-boxsectionnth-child1">
    <w:name w:val="div_document_right-box_section_nth-child(1)"/>
    <w:basedOn w:val="Normal"/>
  </w:style>
  <w:style w:type="paragraph" w:customStyle="1" w:styleId="divdocumentright-boxsectionparagraph">
    <w:name w:val="div_document_right-box_section_paragraph"/>
    <w:basedOn w:val="Normal"/>
    <w:pPr>
      <w:pBdr>
        <w:top w:val="none" w:sz="0" w:space="10" w:color="auto"/>
      </w:pBdr>
    </w:pPr>
  </w:style>
  <w:style w:type="paragraph" w:customStyle="1" w:styleId="divdocumentname">
    <w:name w:val="div_document_name"/>
    <w:basedOn w:val="Normal"/>
    <w:pPr>
      <w:spacing w:line="440" w:lineRule="atLeast"/>
    </w:pPr>
    <w:rPr>
      <w:b/>
      <w:bCs/>
      <w:color w:val="4A4A4A"/>
      <w:sz w:val="68"/>
      <w:szCs w:val="68"/>
    </w:rPr>
  </w:style>
  <w:style w:type="paragraph" w:customStyle="1" w:styleId="divdocumentSECTIONCNTC">
    <w:name w:val="div_document_SECTION_CNTC"/>
    <w:basedOn w:val="Normal"/>
  </w:style>
  <w:style w:type="paragraph" w:customStyle="1" w:styleId="divdocumentaddress">
    <w:name w:val="div_document_address"/>
    <w:basedOn w:val="Normal"/>
    <w:rPr>
      <w:color w:val="4A4A4A"/>
    </w:rPr>
  </w:style>
  <w:style w:type="paragraph" w:customStyle="1" w:styleId="documentzipsuffix">
    <w:name w:val="document_zipsuffix"/>
    <w:basedOn w:val="Normal"/>
  </w:style>
  <w:style w:type="paragraph" w:customStyle="1" w:styleId="documentzipprefix">
    <w:name w:val="document_zipprefix"/>
    <w:basedOn w:val="Normal"/>
    <w:rPr>
      <w:vanish/>
    </w:rPr>
  </w:style>
  <w:style w:type="paragraph" w:customStyle="1" w:styleId="divdocumentright-boxheading">
    <w:name w:val="div_document_right-box_heading"/>
    <w:basedOn w:val="Normal"/>
    <w:pPr>
      <w:pBdr>
        <w:top w:val="none" w:sz="0" w:space="20" w:color="auto"/>
      </w:pBdr>
    </w:pPr>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right-boxsectionBorder">
    <w:name w:val="right-box_sectionBorder"/>
    <w:basedOn w:val="Normal"/>
    <w:rPr>
      <w:vanish/>
    </w:rPr>
  </w:style>
  <w:style w:type="table" w:customStyle="1" w:styleId="divdocumentright-table">
    <w:name w:val="div_document_right-table"/>
    <w:basedOn w:val="TableNormal"/>
    <w:tblPr/>
  </w:style>
  <w:style w:type="table" w:customStyle="1" w:styleId="divdocument">
    <w:name w:val="div_document"/>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05F6-F657-4BFF-A7AF-60D30FDB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TarekAdel</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TarekAdel</dc:title>
  <dc:creator>Samsung</dc:creator>
  <cp:lastModifiedBy>Samsung</cp:lastModifiedBy>
  <cp:revision>2</cp:revision>
  <dcterms:created xsi:type="dcterms:W3CDTF">2020-09-11T08:35:00Z</dcterms:created>
  <dcterms:modified xsi:type="dcterms:W3CDTF">2020-09-11T08:35:00Z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TC4AAB+LCAAAAAAABAAVmUWirEgURBfEALdBD9DC3We4u7P6fn8FJJX3RpxDcTSFiwzOojDBoDRPUhAtIiiKMqiAUhCKAKbFaM8t8BHhsg/S/8Bqh0rmVOeFIQ0oNRLO94VnqFt3y0MIxcpH/JK6mcLM/3lVi6EIQ44+b5XvXvGrAbOIF74J3Tr+E8YcOpUpvBKkTyFk3eA9qd+brWAih5zWMdu6+KF2KwE0+iIkaQGR6FaJ33kx8cKSpoBbu0g</vt:lpwstr>
  </property>
  <property fmtid="{D5CDD505-2E9C-101B-9397-08002B2CF9AE}" pid="3" name="x1ye=1">
    <vt:lpwstr>Rja6Z3xqJK5KGxd6IzC3c0sdV8tSSo4YLR0D1thtRCLEVZM+xf6Tds+PbxODEzj4x9GmyqSb8BovDT9Rq9GITG9j0h4WyHnfJdq5hp2GOzO7BEuqlBNBdNytcohc959CR2saYSgrXOTLFz/6tXO+X024Av6eiQoFPtkntefkBYAVz+RpqqB1DMxFc+/K1pbTKut07O3nEGLIV4r+fLKhVr0KyDSR1pbGbki40GBvPu/PCRvZqHUOocQ2lsiZ9hs</vt:lpwstr>
  </property>
  <property fmtid="{D5CDD505-2E9C-101B-9397-08002B2CF9AE}" pid="4" name="x1ye=10">
    <vt:lpwstr>RIYG+yehu8yqi4MkaEXFKsXa3I4iY+Mk1XcgJBv+X0RdD9bBDcx0eCSE3inpNVf3EKghURfVT3gVbs2pO2Fulk8ImWo+3mHsDuEkZpOsrk0HmKEKj0wBbTUQF06fSvvUX1ciRUoCRL5xM0vs8Dh//aVaaQbNz/+sFMOpMfNZiEC28YBgXuUcleXRVfJec9/JpJoMUS4ZsV76Y7xHxzOld33tmdAr8J7eRk0HiOw0SLTjbquAiWMD6rCTemNAbXN</vt:lpwstr>
  </property>
  <property fmtid="{D5CDD505-2E9C-101B-9397-08002B2CF9AE}" pid="5" name="x1ye=11">
    <vt:lpwstr>rQN9OTTi6bk9M2a4nt9jWtBqU+77K7f/oKuZkz+yQbAVmkouuJIUANu1BzZYVNhNCsGRBzIUtB581QS+I1FUWgVFmeXPk/dLJEGuhGyMdKX8O1Mi6idJCdLE8Vkm62sk+rGwy7wDYITi3J24K5GEvM8wa4OPOdW+jkfcXc/eueHE2rAqFhMlNmH4bUqz5DA39DbsCGprUYnHxSqlFxaualoqiLKBzpjH5uN4JpOnbxn0M4Jw/GblHh1kWXJAsBr</vt:lpwstr>
  </property>
  <property fmtid="{D5CDD505-2E9C-101B-9397-08002B2CF9AE}" pid="6" name="x1ye=12">
    <vt:lpwstr>BlfrHGm4BPJHcKAfKoDfSSIL8Z6NtftNbZcYd1RFsX7pWljaDIi3wJzdcKVhpbQV2X1WyBRRA50dyXm3WSF4S78MAE9pTfRatFzq6qlxa8HRIGAu/VUgkK+Qi2048wqgpaMSwSMtkOINdPHXXijvX+pr0sOaO5RVdFoWl6TIsLmbzjVD6jVQD6pZiBzDoBpsRcVEHl2UyID9vReE5JXsuKIC4usmteW30a2JpirrNzNZ7i5vVK0fnpNicx5+lq3</vt:lpwstr>
  </property>
  <property fmtid="{D5CDD505-2E9C-101B-9397-08002B2CF9AE}" pid="7" name="x1ye=13">
    <vt:lpwstr>ZdITXmAXJVJ87j627jJfC/o1f64W8HhKI50kH53wYpfDFc1R9T0qazAsWFYnaZIG9EMAmss7l5RY8BmT8EeeNN2vmzDzChl5A9UQb1rUTo24uYQVrYxVtGmYxomjuUfjd3/aWWbmOvx4aASciZ6NKxwICsoxSnXumcrJNi7Nl0hqcuV5Odwg/mGCIRhjnN07ujSGR7UWx7y5nDGWDIvSWQq3KRujoiAd9VCxWmHNdADju0oPiagkCRJP262P7MV</vt:lpwstr>
  </property>
  <property fmtid="{D5CDD505-2E9C-101B-9397-08002B2CF9AE}" pid="8" name="x1ye=14">
    <vt:lpwstr>efy5v+F+1KIQKFTSDX0a3DJJN1yjmlnfFKUR+143klEQ3A/m+0IVa9v3f+sv3sDdOL+QOWftIy+5M9XpgPyYpR2hcMbKELYGoeKcQzSAG8r34PF6SmyXhb6PRstL5PXRXL/zH09C3v77cAVfjzcdW1XCC6115N5od4MCDm9lSIIa6tbZGr/rzCQFwjbBqzbLvH8ECy6sUuzwId1mle403STkLBzMTgoxl80tFzbw0izC0Bk6OSkgnRPFZykfwjU</vt:lpwstr>
  </property>
  <property fmtid="{D5CDD505-2E9C-101B-9397-08002B2CF9AE}" pid="9" name="x1ye=15">
    <vt:lpwstr>m36gSC4fM4RZENp8MuD6rpBlcYRzbAhgzeZ2RUhjgaG+5thlZHyHdZuvaz3qBVNFhzYXt3IP+ZUImiaG0MHEUQDY8z8E6yyvnpLmx8/uFPR2UciPaAha+F7Q7ZxfvPQgEDWfP2NhqTxEAaB2/hA+1BYW+wA0dwZoJCKV6riF4WOtxkDAlKIPNFEdRLcH/Snv21oXyl2jlpDTDVHWBQauJrtq1aJAltH8a1+VmoJx19osO6AxJhLK1QVEnHZLloL</vt:lpwstr>
  </property>
  <property fmtid="{D5CDD505-2E9C-101B-9397-08002B2CF9AE}" pid="10" name="x1ye=16">
    <vt:lpwstr>fLoLV/4vswNznB2RcB/3ukKdm/S4UD4OVWwrgPEwHtSn0AyihNqUjU1bkzb3T9Xd3NPmDzKBv9GFKXNG1JHaHM10+Bit0A/w+6DccY/z0dm9JNf8jS/xM98QlEHdu8QAz5lZJEydbQgbfXfgj9N1DW7xVHs1XdSIHyFAwKcK8B7sNbu6jd0Xri4rLcoY1ur4TnUdvRlWeaMcgPl2uuoYqhxdt/U3TBX9hxIKDAWgFYHZ1+3gDUQHdZeJNrsrTzR</vt:lpwstr>
  </property>
  <property fmtid="{D5CDD505-2E9C-101B-9397-08002B2CF9AE}" pid="11" name="x1ye=17">
    <vt:lpwstr>9o5Q7/3z4ZpVZNWrN3ibJabLUl2W/+3YG7EAcGtJT8o5RovmkG6xk/hTUkQhAty8wTChpkyWez1UH8GPZ/eMyvtlZil1efQZDx4/eeYfrtyhxFcYWY5H31Qvrk0iUVYXihAmu358kOeCYAcnFMqsoVu8f6KshKv5lqoQfo9Ft8YtOJ0sanBv85Jw65EF++TxxiCGzgkDTPTmsmvT3c3DrEf+uTO1Y/YhqBS9UvCkLtsMziMH1HaBfobZZNzVVbg</vt:lpwstr>
  </property>
  <property fmtid="{D5CDD505-2E9C-101B-9397-08002B2CF9AE}" pid="12" name="x1ye=18">
    <vt:lpwstr>GQkhayvCsMOeFiubqiu2CIiMbqIu9u62yagjyFcGFwVj1NpMUDJj/L92l9OPcvqr64+BouknnT0y6KAFG5TyfyBCVSWF0TW/4IOIP+gOsbqxYadM8F5EnL8pQH7JighgEADmmzGXDU5LX/454ZSz8uDhZATZucnQ3C77kfPVazDUNyHObj/PFq1dRSf3axLx05qjJvZD8lZmy7AojMaGvfWvxJHKcqlhqPSduZxUmoHbULU2eoE/LTQ0R1nrSPG</vt:lpwstr>
  </property>
  <property fmtid="{D5CDD505-2E9C-101B-9397-08002B2CF9AE}" pid="13" name="x1ye=19">
    <vt:lpwstr>hjZzDsC1A2tSbb4KzHPR/JgLZBgCu8V3E/LvYuRuLVVOtqJs/R8Qt+Ui9/xFJOByKHAJ8PfX5bqjOBXzkHtPKr0QBkgk9L5IWSW8rNhxLJlD8hMSZe1dpD/qSe2/lJ9lFVsj0pzluQhyZkPlNWHQwcJnBBSOGZXNR0K7CAcyIIEyU7QLdaFvwVuhr37CioZZRJsoB/T+4ZJUVciQ69FdI1yK9L9Y09Qex6RmjIurd9+rp0/B5FOPwXxCLHFwEVy</vt:lpwstr>
  </property>
  <property fmtid="{D5CDD505-2E9C-101B-9397-08002B2CF9AE}" pid="14" name="x1ye=2">
    <vt:lpwstr>FbFGznE9fQUCC7q9GUlT7y++UFzzLB3cKanjS+XMEub6nDqny8x/slX5LOJqctscM61M3hEyX93r/7vKMVsgPGU35mvoaGDVILoArFOR6KfpdNJAJZ4hUAuj78wbzE2mkomZUpPustVYp8WVefFF6t0AoN5PZfmOJoH27ubUm4ABEQYhpPOtltt2MvLmGPbY1vKAA4+YAo8ysx0HQTaijkCx8tohre4IioaSyP9iA1w0x79ch6klln8VqxsFE5+</vt:lpwstr>
  </property>
  <property fmtid="{D5CDD505-2E9C-101B-9397-08002B2CF9AE}" pid="15" name="x1ye=20">
    <vt:lpwstr>5rcD29tRTVLNyxzWRK3jhp4BqOlBVV2bNADbPC+aSIa3YorOrfWAp56PuG7jwc8V9db3GstALfJDMT84hZ9QFpPFngL1pJ41mKjcnqFRWs/G1YeIx8Jen6pyafgarctwLzuzobg1AonHquTYTX9O+lhcTrXj3xKk85jfU2C4uoYsTqIyzaS1JGzTscu+8p/Z46BUbZIgjj+C8AktawWejrbReGdL7hTw1mhFwNxDdqU61faWcfZkgNZCH8Hhy0Z</vt:lpwstr>
  </property>
  <property fmtid="{D5CDD505-2E9C-101B-9397-08002B2CF9AE}" pid="16" name="x1ye=21">
    <vt:lpwstr>OR1MxBVY3uf/qA7B+W9a8e1TIzrZIVrcof9UsvsHlVzQ2PF0WrC/qO0jbMyQL98QKW+ObXgonxF29yEj7+F+Xjcj8Q5zfYNAmRu2Zptp22P3Fs+Vi1dC8fzlZZdy7Z9KWz2vNtYRyQT3A9LnETN0ZgKxb20hihiW06us+OvLRQpNjE0PgzS05SsNx8o8WJ7+vxNcybaO8JMbmL0JVqqaYhJWTnfEbQwh/0FcIWQblBJPh5IPAdPn8zt/p0BHrTw</vt:lpwstr>
  </property>
  <property fmtid="{D5CDD505-2E9C-101B-9397-08002B2CF9AE}" pid="17" name="x1ye=22">
    <vt:lpwstr>hir1rX4bMIz36k/fVSGPEFUFbSuE/aiyHN4f69K+PonrnA9bDBprAwICbKJ3yU+N9juMCnmraxo0HZsBPMaB0VdUSmxeOvGEhgoCAecKsheprksF1SA5Dxpsb9TzlMfh9uZ1Xex5ZJnxq6HFnBHxTy/F7XKR3PFO9Z3KW1YKIAM2ors8FJaEX2AvUbrmpoGzgddg0i2qw++iTmRgyO5LjyL3FPbrHr1JGz3w+cW98ZU2hjkqWikwE4aI/A8KRKQ</vt:lpwstr>
  </property>
  <property fmtid="{D5CDD505-2E9C-101B-9397-08002B2CF9AE}" pid="18" name="x1ye=23">
    <vt:lpwstr>uD33t/SNvFp3QMkIzuGr08prmF+3O6b4cvX40WeC2IxF8Y1x8dfCBd9pjPLz5p3LLcGD2KtJsR9jZ017TpjbkJ9ijc60g2nY0gBaXyc7fvziAWMxU+HHF+SmZ+DpcJWEeJW24oQCn+GwDWBXYZPBg3wZ/s/CP36it4Sg5jcQISiChMYIJVmQPO85FNFOhy5hdwNOShMSpv/ui7t3HvGs/ktjsQQLumhJ7UgOufmYsRfNpHeSQYHlE/izPY628FY</vt:lpwstr>
  </property>
  <property fmtid="{D5CDD505-2E9C-101B-9397-08002B2CF9AE}" pid="19" name="x1ye=24">
    <vt:lpwstr>rlpqv5JUgJVfxrhkQdCU//Ix4yzkbyoeLT/KgM2wuqLQjf/ikEmQcpa/PTLKXdN2msAxbbfHnOonFmlDDCHaT07H0JIG+nhD5h1x2terQPKVpHszjvarQXmljFpO+mli8mwhAZezJNSIr/FO1klE07jAmZdG/BKeD556IZVvNXtYaqI5B0+hujzdCZMQKroGbwEcTDoHwOT9fje7IYV+AKhhvwWMDJ3jqYa/J7wgpQtq3KPVzo0BGqv5VRYYUn+</vt:lpwstr>
  </property>
  <property fmtid="{D5CDD505-2E9C-101B-9397-08002B2CF9AE}" pid="20" name="x1ye=25">
    <vt:lpwstr>S6gSsOJSzqzMK5dxQ5nTDoALpcLDUW4OL/JBAGDhOJv/4+C2EK77SPYEjav/3ya9VSw9w47tKdQi+tcK1ftiNuBKCbqhgQMGIfN6YEt5qalwyMgZa8uJmpsCNE+6d6x0jYAf6uzaalOqacMIQ5+CaZnQP7nKlehD2ukE0LlXNMkbY57XVAYc7jGt+w7tWC1Onh20VaXqjHYm4i23Pk+ftG3by0xMdPc4PS4+SSqQj82yH5LdTZvvbfkEDpj9fD9</vt:lpwstr>
  </property>
  <property fmtid="{D5CDD505-2E9C-101B-9397-08002B2CF9AE}" pid="21" name="x1ye=26">
    <vt:lpwstr>ocMTKXY9CA6mNUOI9Kj6ejCK4a3bNXqcVfDvnOY6VJORTqiSclsdyVZZjXMOpkwA+4NoTAc4UjMNUCmG2SK+bf1089AqbhQZnpyRflj10n9uYTiaWZZSOz6j6FP8b1T0e39XS31FJyHCOamh+GoIFVBdGstD3taTSPBEluoH/ck7nb3zHu2gAmISl/tMC+if2NdmEO/vSkpg8mJVbob5u7gaz4xlJg7SxlYkafs4j1JDSsGRj/WUJTQkSi22C6Y</vt:lpwstr>
  </property>
  <property fmtid="{D5CDD505-2E9C-101B-9397-08002B2CF9AE}" pid="22" name="x1ye=27">
    <vt:lpwstr>ab4Z1Je+SXBIgMzxl8YqOCEvJkrqHiUR/h0Izmk/1MEa8AQevSp94xRjOx3gm6U1PYAo6fIITcve12ev46hF3a0chumfn/A4ygN3Q4O/Cc3RI0oqha4BxmEbPUH5R0p6K7FKhXz5/ErCoh/4PbnHn+s25o2dFpaueg0QBpC5pwQA+z3+XPDR07MLBAO31oNoFwKLUz4EhNYpVlrpSPoGFgfja/VZ9pujhVlCSm/SuCHBTFgMjoWaRXD+PsaCSuW</vt:lpwstr>
  </property>
  <property fmtid="{D5CDD505-2E9C-101B-9397-08002B2CF9AE}" pid="23" name="x1ye=28">
    <vt:lpwstr>BFv6jb8vD6lNS1agv2XvBET3wjkkA1pWl0u4s3Fek1+5l8doYZkhHsT4sKzmt/BvTBXNCeujjPaSjkLGr39kpMhOBpdrac9BNRLHcWrqhumafudB8CFk7Jl5ONxR4WQBxkQRSaQhGRHdKmPyCFt+7Cp9Rrg5QZeAkuFiXHV9knMAEpxYu16/Yv4r7u5CXJEl15MEob+U6l2oW5KJsmWMTyCRCVeyWG8jDox84uqnVDj3z1uyv1F1ID53XG1e/2i</vt:lpwstr>
  </property>
  <property fmtid="{D5CDD505-2E9C-101B-9397-08002B2CF9AE}" pid="24" name="x1ye=29">
    <vt:lpwstr>99xBQYM5ys+8Xv8jYCEC4porOgf8CBV5/IgWUal1Y1qMdlbXO/J7GnsELGJZj595pB6nnl1VZhwNfDfDiRwLKOI6NLT9MXI9Qf2FuQITKDUvuvGdjSpuoDeaswD9lSf4E/5ardsO5/P2Dijoe8dx6B68bZCE1tNjfHU+aDs3rTpSsSzTRF95SdwbN4g17tz+OQtS9IKHA5iIQXLJNjdXbei6k20IE/QPPiq/6JWD+RqlbNImD1eLqZgwnnQJ+B6</vt:lpwstr>
  </property>
  <property fmtid="{D5CDD505-2E9C-101B-9397-08002B2CF9AE}" pid="25" name="x1ye=3">
    <vt:lpwstr>/mQaNah6g1YK40eptaS3y1ESH+LMK+20yveaylQxrB/Mjc5ffBjuGnNNuiyHd7d1s41X0sGYnq96kmAypm2+LgJtFlttgNr/sbqd6EJYCGZqbDCRlvbeMi/OJuFOu35kjMQvrB/87UqFZd8A08N86pNbgbm6kIJsjvgZu++FxE+hMScEmy4UMnDtvKDucF38Fp65rY4Nb4xgSnHMHFppVCkuY5CZlFLvLRPOloBFyCMurzc7iZkD24TCvvRH3Jk</vt:lpwstr>
  </property>
  <property fmtid="{D5CDD505-2E9C-101B-9397-08002B2CF9AE}" pid="26" name="x1ye=30">
    <vt:lpwstr>5dh9TDz3kgRdA1O8vrOpAq//07wwbq12/1/bGlwZ2y6UBZk1uJGpo6fehb8+HM4kzA0r+WeSmjgoA/FzIqdSjb9QlIuIRzwm/bzZI3V12FNfupDkfj/ocHxY+TBrTBxxRxUNFU1dfhVJ4Vn9IwcOOL0kWIsoW7F261QUdYO3BcTZLLfn/T9JstB2CebWaOmoHK1OGWC0OuB4FUxgZ8Dn7wcXthfSh6V7sDTmwRnVQRFJ2gheQw98un2f7t6mkU2</vt:lpwstr>
  </property>
  <property fmtid="{D5CDD505-2E9C-101B-9397-08002B2CF9AE}" pid="27" name="x1ye=31">
    <vt:lpwstr>SCqH63Ejm/8FUhqeTThTiiMdKJ3L7DlYNsfYq9lJGSB+FZz8U41qBts3M7BapdqIPvEvY4Vng/ohC78Q6NdBarl2VBotCSOyS8iU3K2+MUK4S9v2+DgI9xbORbWiTCIsXQWh00NIWaYf6zUGIUlMkPX1fPc98nInLn+qwwmRNuDjAseRVmncEzEziJklw5ATclZk3HBQ4zBk1VHRRKGkPwktCaochZOI//kkZIjdd7yF/Y1n/WlNkI8ZJkEL/sp</vt:lpwstr>
  </property>
  <property fmtid="{D5CDD505-2E9C-101B-9397-08002B2CF9AE}" pid="28" name="x1ye=32">
    <vt:lpwstr>z2c0UUCbT3nZflkLDrVo0C7V9HTG5hZSNvlkDBdtMHwpEgR9MRX03x7OVXiQrk+gv+2aeQOTq/riT//jclqN7xWxdAUjOhCFrS90pCD3Ecb+wzYXdPQmUUDeSeXXYi+S4CN+YWVneSBKcmXMkakQckFZ29/+jhpCEmcPXFDJC4sJgQPa4ZKKrh4WJu1BE1FLwV67PeXHecOwKZhE8I2hXblDdL4p7iF+2EIa1sMNH9fQ+zrKSBVhgCPuLyLXXIn</vt:lpwstr>
  </property>
  <property fmtid="{D5CDD505-2E9C-101B-9397-08002B2CF9AE}" pid="29" name="x1ye=33">
    <vt:lpwstr>ZX5SIw8rUGEcmE2b+glZCYepm9ypBRhUhtPSqAKHXl68u2dyO3ux7yvPPBdfgsJ/xkHefzSUgJvx4VvT1Yhsm6YAgF+G/iD7EGpZjsOYt2QBmy8oOioR6eiVVkeP8qe/eAQQFCjPbOW5Op0X1OtAQLYBiT4fJn993uXmXaMQk9vIYtZvhoIisEPkHKDdMiWLZjNogaLCCv0axcHBTyRK3JffWb62ALyVRg3v1SF8zVonOsLbj4oyTuAqhCqzAuE</vt:lpwstr>
  </property>
  <property fmtid="{D5CDD505-2E9C-101B-9397-08002B2CF9AE}" pid="30" name="x1ye=34">
    <vt:lpwstr>V2V4asQbOOVy3x5/DlQyxDTaeMFcUmhEnxusCtQUdvxThZjbLhuDV7kEXaF5OdhjSJ+n4YcbiFCMyKElI1/peLJr6V6IGcXdVdNkk9cRj8SdxdmNoJCm/VhY59rbKnkXFIpFPtmP5vrXj33uu/hUbS9vYEVkRY8wa7qWZaE/z9xnjJ48PXls+hZKoTIeANCBZlnPVlCzW/Xb4k7ANunOdqw2tM+PDKDl0O6f4S3Yir3T+6i8rJwlfr69eVzulP9</vt:lpwstr>
  </property>
  <property fmtid="{D5CDD505-2E9C-101B-9397-08002B2CF9AE}" pid="31" name="x1ye=35">
    <vt:lpwstr>Em+yVsTSq4E4eooTUWkPIse793u/vrDlriYnt/RDDTGCsSZ026gN/1ksQTZxt0KxWf1etwA/wPmdIEvk+YsT4LDzIlPx817V7Q+EfHoufWqbTz6rfxmoZwm0WQ/oE6I+1eWrGez4Oi4E/DXDV9c2gq0XICMisS2T3/ypxaLhAeoPh6NdKl9Y/6EA/VPqYGp4DAQYM64ifpLKZO2vTOlol5KkdWKWJOjMoDgL1IFHscwBKobSBBD5epk5oKsn3hC</vt:lpwstr>
  </property>
  <property fmtid="{D5CDD505-2E9C-101B-9397-08002B2CF9AE}" pid="32" name="x1ye=36">
    <vt:lpwstr>46b7/EWF7O2gpKeuIUAYXBvZ05slTYLz3o51xd8TxeDAP46AfRnJdHK8ElCGQB7kgUkGiqnN3gTbJ9GgMgaUwHt5+QOT4E9kNojaubJdbOcY+JIzPX+rDJ42yslLdRzebX2+xXXjicXQaggwew8ct0jB0ICrPs/UVVm9GNM+fcnDLvdahPomp3VUZx9TTp5jO+CF92yRoNf08hAFzWkhq5zZtb0P46JKT1hXBP8lDTbYyQjE65H0Pa8cznQicAh</vt:lpwstr>
  </property>
  <property fmtid="{D5CDD505-2E9C-101B-9397-08002B2CF9AE}" pid="33" name="x1ye=37">
    <vt:lpwstr>cJ8+dM5/4iCrJGLe4RVJIj87bezqxMmkcJkGgXlNp08ih23wIAFq2F5mxiIPYUnu5CnxdADfC0Nd1WBHd7hCXsvG75mx6vizyAKxPZY3Sc5fZb/7r/xKG851vzm8T5rC4lbD7uK5bon1WaESwv4/FRo4cCTy7YqmO4vrzuRJmAaEINn3VyGRn/2n3PC9ufqfAiR54OTJ/rAYdRPhxYVa1Rpx5GcVc8CzonbBtzie+RrupXyeQntq41Xe4DexINd</vt:lpwstr>
  </property>
  <property fmtid="{D5CDD505-2E9C-101B-9397-08002B2CF9AE}" pid="34" name="x1ye=38">
    <vt:lpwstr>c1QiT7/hoHFkYQg9gkn5b91Q26by0V0W66mRI+/XmGwajIeHbrpb/RMIJ1FYDp2IN8FF8qWUyeElEaecB4mLar8Li6tEN0+65tp+Rfi3V7Td/dLBTYWsPQ35WXP+9Cl4rxrA5ETGRR+GLHdeFZ6pj45NJO7hg6WMebmaIvjodI+eVqqW0K1kLtGSOHVOM4Jdz6Ea16rYZSIn/08pR8ag4QgPNdSUl/B6VPWCxuOeoOXTKw37/vUv29PsSEelv4g</vt:lpwstr>
  </property>
  <property fmtid="{D5CDD505-2E9C-101B-9397-08002B2CF9AE}" pid="35" name="x1ye=39">
    <vt:lpwstr>jOU+jvlW0l1zSc0LIrwdj5sBp4XrCXkz3uVAXqWJ8tBX0AZpkTsifnuT2UfST8V4UuxK4ebq55wglPlfXMsmySIGO5BX3LM/zq0dBY/HnW3C3MH81/hNEsqWzW6gSIH8KNc1Qy2SYwhAc8qgAyU/+3po/yEMPztKK85vC45tKGs38cY5VNnihBozqlylbb7JiFwtbyfuON9PLNVFa2J01E1qvZchdQ0Wgp99e4jEvqnK0y/biO2tAz0YCnbuF6k</vt:lpwstr>
  </property>
  <property fmtid="{D5CDD505-2E9C-101B-9397-08002B2CF9AE}" pid="36" name="x1ye=4">
    <vt:lpwstr>vNyxVgIO58PrhPArA7ltQ5h7KT5M41OCsGoafV36XEqNUX9YBMtZT/2XYTFzkK8xhMND6ByM4jbJ/62nP09gK03wrcHPc5HD3+MwQ4irZaSCFydrTrqn0mNd7ffgie9bRTKUeqEPyWyG+znaTLHKaV07l3AR7X1o3ef/cnhvuyETYPJVBv/8LBZghWn+du+wP6wQ5KQSJZwO4IHpb2T+NdHDGzg/2clEp4vfGL+OzJxlCPB+cRrBf5ZStUebfJF</vt:lpwstr>
  </property>
  <property fmtid="{D5CDD505-2E9C-101B-9397-08002B2CF9AE}" pid="37" name="x1ye=40">
    <vt:lpwstr>S8lv220h92w0ZG6CDo4ZIoUvR3XmeSofXADdY6BZIIY6EgKXBzGF2kGqmn8LKZTm2v7IEAqMg+ykBiH4FKYmklEkb+f5CZzJso+Tf5QYptHUH5o8FQ0N3kPtgFNIYA+vofeSvmKvuw98UW4YQ4boQ/2v1a7iVTtDh8Z20Zrf+tk8y9m/tmk4LyFdqKR7x7rM+ffnvTLkvsSTI0dgBoVH/135/fsApigGaQk/QBccghzq01Q+5HwzB/+248/uVZw</vt:lpwstr>
  </property>
  <property fmtid="{D5CDD505-2E9C-101B-9397-08002B2CF9AE}" pid="38" name="x1ye=41">
    <vt:lpwstr>kQ99BFQd5bg6xHQ0NasqM01AhwxNsHlObiLR688LftwPuYFt4XSU+pMb0tm22XYy26VdykgMjnEx9oOai5eIJExraPPfDaVb/usXVQwbu2LVolj9Az+gCbqC3sC7nfual3e9k01km+vPwFissgwqDRL6TEKG580JMR3TH+aEdI1EljP4jVHUC+3qq9xwmVdXjEeNcxz9aCNJQhUw7Ub/xD5RPeeW/mFGVHfBWoA+Ig094fSiJ8KrkzvChQqt3Gh</vt:lpwstr>
  </property>
  <property fmtid="{D5CDD505-2E9C-101B-9397-08002B2CF9AE}" pid="39" name="x1ye=42">
    <vt:lpwstr>Pc7pOICF1wa7ClyudcOttwxHrm6WUndD3gueb+6DnPreAvA0p/4rvm0vCLwlAIGkCOCn3hiKHpWHHsgC6h78yhWY2mb05XMcGM2b86jlqUdt/fkaxOJSjE30ntorSlUl1VlgIIFHmVCYO5VluedU0Zot4qGFhIokoqJxCZk7eaDJI69GwpGDOcAO5Ps0jwC7Ba7GWybiPaPxyaQk2h8rjIfaXuQsn1WKiD6efXo3zz70PObJYQ+8tJbUvyP1HKf</vt:lpwstr>
  </property>
  <property fmtid="{D5CDD505-2E9C-101B-9397-08002B2CF9AE}" pid="40" name="x1ye=43">
    <vt:lpwstr>3HaaZNaaFEa+u+zSxR5hnsFUGqgK1nOSkkYSuWHmMaPuJbBPINnaLo/Ac/X8VQ8WcdBbncxwvq73I087nXOqKZYDzsIDXsIuiTf+D8L/0zgiKxVYIh4N/EZZAOUE+vrlODR9pHvcLSseHg4WbMhXZMHjOtAlOk/wGBNtUywNf1rg+caZOJImTXVWmfZX8Pu14jhpEuKhfV+ukswUGWQDeUNgR4GxZyqX/MprGImxTNqlUviUVLYj8EjuRnm0O9V</vt:lpwstr>
  </property>
  <property fmtid="{D5CDD505-2E9C-101B-9397-08002B2CF9AE}" pid="41" name="x1ye=44">
    <vt:lpwstr>a8JsHUu0MvnI0daCgTRqtUBBRI6g2sNCvB//Z6Oaw0LJzCRoEv4tFC5Fp81OZvTcQDynuLJHGrpeXIfI5lgVP/dUWJ8Q8j87+LmLkCchhkuwBrzEFlGVpEfyWCmoq0Too+iC+icH+J3onZtE9zv3MHYVYcEpgO4kxo55usJFhtm3PE7HjGF4i/hGKaUbHsiWzA//gINV52z8qT5Lsg5v5AEMBc6E6L/9aXWFYbzVD9L+8tPiXZjXdTyMjikOSK1</vt:lpwstr>
  </property>
  <property fmtid="{D5CDD505-2E9C-101B-9397-08002B2CF9AE}" pid="42" name="x1ye=45">
    <vt:lpwstr>omtrcf8DH3r46X4DXUQ4wtiUIvJ/z5DavICDgjLx5urdaKZcUL+z8S5wxFcvIBGaXNKi3n7dVfkYPOQf6/iBQC0uQwL95QycyRFvq6PjpxCTKaYefjp5qwWDs5ONabA+XRuUkepYq0u/kSECHWGGAQZO50cQIfkWgd7I5izlKNype4zSIYuUkq2AgNRIO+8gPxa1OrvruiM3hsZsyVmnwcqbNoQolUucv+1fF2VRTJN77pjCZml1nKmb1dQY+f/</vt:lpwstr>
  </property>
  <property fmtid="{D5CDD505-2E9C-101B-9397-08002B2CF9AE}" pid="43" name="x1ye=46">
    <vt:lpwstr>ShCUnSfsbI+ghG99Acb4Khc4G4+yHRjzT6QjEH5yyjElcIq36R2euDdzwWH0jPhhSfDZ43KfZtw8AJy20utQCnNaMi4jGfyluz3WXX5e647ZXhiP2Lo3wHI8Y0Xjsk4sg6XkOCHmXtrgWhXe/7FvZfXye/2SZwUR6u6ir+YGOAv9WKdUPqV46bA3gw99UZ0UST/+yupZfruy5uXTWG/s3RfvY15kBMjFDTkUXUF4TmLl/tTB1OJsHsR1ScsYmo/</vt:lpwstr>
  </property>
  <property fmtid="{D5CDD505-2E9C-101B-9397-08002B2CF9AE}" pid="44" name="x1ye=47">
    <vt:lpwstr>d//BVJGHEwuAAA=</vt:lpwstr>
  </property>
  <property fmtid="{D5CDD505-2E9C-101B-9397-08002B2CF9AE}" pid="45" name="x1ye=5">
    <vt:lpwstr>hyIfJxGJgPPb8xBrnOU51uCASIyRfaGMNftn7/d7GjSVyaT+Vvaq+HD6hk9YW5VufpZ69fCZ90cizUhCzyAEudWZo05efj5Wcv3xxnSA4IJzPDn599JC07UgmHSD5r5Nh5P0+isbcKlryG/lGXecIbxlgAi6IOtFKisNVOxSPwyjjWAel4jzAsv1SJ47oqFAietAekprlVezJrvOPpcMKrxd466wttfYn/YXStOyjaNpX9cOYXJ7X4XkWycPGA3</vt:lpwstr>
  </property>
  <property fmtid="{D5CDD505-2E9C-101B-9397-08002B2CF9AE}" pid="46" name="x1ye=6">
    <vt:lpwstr>mAa1AxFyxR9y9JXXPA2X47ZH+3Ja/92xuor4N0X/AJkLqpI0M3PF06lVOa8pjSvn9olJocGPS0TEqcqu4YNCV2fSkGnAXWi9lfdeI4JiXSPvT78GJWIgIDfHGSNDtHX9u1dXUpixdGl2xJov12bZZccNld5G+sioIscpyXQHA76GaI14QRmRV/N+H5Gf2Je5fQrCDMROJYOGZqp4tF46HiK9LJ7+29y56yzC0uiokDeft1fB/LCHuJFG9pC8rQa</vt:lpwstr>
  </property>
  <property fmtid="{D5CDD505-2E9C-101B-9397-08002B2CF9AE}" pid="47" name="x1ye=7">
    <vt:lpwstr>Re3FXW6tiJE2rcLSNQT+zBaWzRaMmLdl/p9YwGWDt2M+mNq9MmjFkHbT2tBSBoma5Vf2S+doqVILg6reCoM+UzhyNbK0jXsLWKfDg3BN0p9FJADSemFkuRtPPLvmWmPC2mdP9h6UK1qYmNJfcEEELP4ZhCug1vD4wcGgPQHsTwElNS4HhfGDdJv8W1k5ZxUvX+ADK1VEWhQ+V7pst0fkKKaahrIxwh83kP274f/VDFETwc+zR3GCai4KTkXbKVf</vt:lpwstr>
  </property>
  <property fmtid="{D5CDD505-2E9C-101B-9397-08002B2CF9AE}" pid="48" name="x1ye=8">
    <vt:lpwstr>K+vDtoEBDw+2/MXXwHFYaUQikTqVo5cZWjQQdk2EwHcGXJxKQkMupsutpt4+z4fBHyTwR/OH+cIhQJLKPCBI3H/pY2RwON78RvwVFDFxucFgvUlesmeHHLIyeDwoP9T+gf+yZb05wF/CAHmN24TkxvcHQPFu4VOpoUIeiQ+Wg8S0wWX+Km6dDyEWAe8nejG5MbefiHouQy5HEAUSJlPPpIWxO2lOzku+wIQ/P9rcNWl69mo8KY4+vGHCvJbJKeI</vt:lpwstr>
  </property>
  <property fmtid="{D5CDD505-2E9C-101B-9397-08002B2CF9AE}" pid="49" name="x1ye=9">
    <vt:lpwstr>PPNn6l4J0Jo1SM1XHxSr+Ok8FiqVxF3InHs67oD2TkjtgeeIlo88Id0JrFpXT+FcxXZfzf/PrDMz+7rgGxPCLC4YmG11gJQMpiTDroQ3Ceb1IBm8sxAgHkORLSDoT3QOrR8u9rUXghgFWcAcWSfyUj0UH2qnfTqLBNMQSnkpfDQa8JYMpa88YaLvbkcdaG2A22i67lUqgXZI0Vll0VyPi4EB/YhqgPF4UMvN1vHj/l5iIPR2htZGy0KczyfV/gB</vt:lpwstr>
  </property>
</Properties>
</file>